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450" w:type="dxa"/>
        <w:tblInd w:w="-135" w:type="dxa"/>
        <w:tblBorders>
          <w:left w:val="single" w:sz="48" w:space="0" w:color="73000A"/>
        </w:tblBorders>
        <w:tblLayout w:type="fixed"/>
        <w:tblCellMar>
          <w:left w:w="144" w:type="dxa"/>
        </w:tblCellMar>
        <w:tblLook w:val="0600" w:firstRow="0" w:lastRow="0" w:firstColumn="0" w:lastColumn="0" w:noHBand="1" w:noVBand="1"/>
      </w:tblPr>
      <w:tblGrid>
        <w:gridCol w:w="9450"/>
      </w:tblGrid>
      <w:tr w:rsidR="00D42A38" w14:paraId="07BDB06F" w14:textId="77777777" w:rsidTr="005114FF">
        <w:tc>
          <w:tcPr>
            <w:tcW w:w="9450" w:type="dxa"/>
          </w:tcPr>
          <w:p w14:paraId="4865ACC0" w14:textId="37FB38BD" w:rsidR="009C3898" w:rsidRDefault="005114FF" w:rsidP="0063680F">
            <w:pPr>
              <w:pStyle w:val="Title"/>
            </w:pPr>
            <w:r w:rsidRPr="009C3898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497BD21" wp14:editId="7FCA27DF">
                  <wp:simplePos x="0" y="0"/>
                  <wp:positionH relativeFrom="margin">
                    <wp:posOffset>3402560</wp:posOffset>
                  </wp:positionH>
                  <wp:positionV relativeFrom="margin">
                    <wp:posOffset>-69535</wp:posOffset>
                  </wp:positionV>
                  <wp:extent cx="1045029" cy="1517359"/>
                  <wp:effectExtent l="0" t="0" r="0" b="0"/>
                  <wp:wrapNone/>
                  <wp:docPr id="935806580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806580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029" cy="1517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3898" w:rsidRPr="009C3898">
              <w:t xml:space="preserve">South Carolina </w:t>
            </w:r>
          </w:p>
          <w:p w14:paraId="48925EEC" w14:textId="176975E4" w:rsidR="009C3898" w:rsidRDefault="009C3898" w:rsidP="0063680F">
            <w:pPr>
              <w:pStyle w:val="Title"/>
            </w:pPr>
            <w:r w:rsidRPr="009C3898">
              <w:t xml:space="preserve">Water Quality &amp; </w:t>
            </w:r>
          </w:p>
          <w:p w14:paraId="5316C944" w14:textId="43DC618D" w:rsidR="009C3898" w:rsidRDefault="0062026A" w:rsidP="0063680F">
            <w:pPr>
              <w:pStyle w:val="Title"/>
            </w:pPr>
            <w:r w:rsidRPr="009C3898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FABCCAF" wp14:editId="0915F33C">
                  <wp:simplePos x="0" y="0"/>
                  <wp:positionH relativeFrom="column">
                    <wp:posOffset>4576229</wp:posOffset>
                  </wp:positionH>
                  <wp:positionV relativeFrom="paragraph">
                    <wp:posOffset>5080</wp:posOffset>
                  </wp:positionV>
                  <wp:extent cx="1333417" cy="418973"/>
                  <wp:effectExtent l="0" t="0" r="635" b="635"/>
                  <wp:wrapNone/>
                  <wp:docPr id="1388694859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694859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417" cy="418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3898">
              <w:t xml:space="preserve">Water </w:t>
            </w:r>
            <w:r w:rsidR="009C3898" w:rsidRPr="009C3898">
              <w:t>Recreation</w:t>
            </w:r>
          </w:p>
          <w:p w14:paraId="21BE19F9" w14:textId="12CD003B" w:rsidR="009C3898" w:rsidRDefault="009C3898" w:rsidP="0063680F">
            <w:pPr>
              <w:pStyle w:val="Title"/>
            </w:pPr>
            <w:r w:rsidRPr="009C3898">
              <w:t>Perception</w:t>
            </w:r>
          </w:p>
          <w:p w14:paraId="6F32B7AF" w14:textId="4C89B575" w:rsidR="00D42A38" w:rsidRDefault="009C3898" w:rsidP="0063680F">
            <w:pPr>
              <w:pStyle w:val="Title"/>
            </w:pPr>
            <w:r w:rsidRPr="009C3898">
              <w:t>Report</w:t>
            </w:r>
          </w:p>
        </w:tc>
      </w:tr>
    </w:tbl>
    <w:p w14:paraId="0485E901" w14:textId="198E8F3F" w:rsidR="003312ED" w:rsidRDefault="00C364C6" w:rsidP="005114FF">
      <w:pPr>
        <w:pStyle w:val="Heading1"/>
      </w:pPr>
      <w:r>
        <w:t xml:space="preserve"> </w:t>
      </w:r>
      <w:r w:rsidR="00C01F68">
        <w:t>November</w:t>
      </w:r>
      <w:r w:rsidR="009C3898" w:rsidRPr="005114FF">
        <w:t xml:space="preserve"> 2025</w:t>
      </w:r>
    </w:p>
    <w:p w14:paraId="5AFCD010" w14:textId="77777777" w:rsidR="005114FF" w:rsidRPr="005114FF" w:rsidRDefault="00000000" w:rsidP="003E684B">
      <w:pPr>
        <w:pStyle w:val="USC"/>
      </w:pPr>
      <w:sdt>
        <w:sdtPr>
          <w:id w:val="454913466"/>
          <w:placeholder>
            <w:docPart w:val="229698C1A1E2AD40918BA898CE69DEA9"/>
          </w:placeholder>
          <w15:appearance w15:val="hidden"/>
        </w:sdtPr>
        <w:sdtContent>
          <w:r w:rsidR="005114FF" w:rsidRPr="0062026A">
            <w:t xml:space="preserve">University of South </w:t>
          </w:r>
          <w:r w:rsidR="005114FF" w:rsidRPr="003E684B">
            <w:t>Carolina</w:t>
          </w:r>
        </w:sdtContent>
      </w:sdt>
    </w:p>
    <w:p w14:paraId="2FC6DBF1" w14:textId="5A2B5C65" w:rsidR="005114FF" w:rsidRPr="003E684B" w:rsidRDefault="005114FF" w:rsidP="003E684B">
      <w:pPr>
        <w:pStyle w:val="Institutions"/>
      </w:pPr>
      <w:r w:rsidRPr="003E684B">
        <w:t>Institute for Clean Water</w:t>
      </w:r>
    </w:p>
    <w:p w14:paraId="36F7C993" w14:textId="22EA9929" w:rsidR="005114FF" w:rsidRPr="003E684B" w:rsidRDefault="005114FF" w:rsidP="003E684B">
      <w:pPr>
        <w:pStyle w:val="Institutions"/>
      </w:pPr>
      <w:r w:rsidRPr="003E684B">
        <w:t xml:space="preserve">Richardson Family </w:t>
      </w:r>
      <w:proofErr w:type="spellStart"/>
      <w:r w:rsidRPr="003E684B">
        <w:t>SmartState</w:t>
      </w:r>
      <w:proofErr w:type="spellEnd"/>
      <w:r w:rsidRPr="003E684B">
        <w:t xml:space="preserve"> Center for Economic Excellence in Tourism and Economic Development</w:t>
      </w:r>
    </w:p>
    <w:p w14:paraId="204884E9" w14:textId="6FC50E98" w:rsidR="003312ED" w:rsidRDefault="00C364C6" w:rsidP="005114FF">
      <w:pPr>
        <w:pStyle w:val="Heading2"/>
      </w:pPr>
      <w:r w:rsidRPr="00C364C6">
        <w:t>Perceived Water Quality</w:t>
      </w:r>
    </w:p>
    <w:p w14:paraId="7BDAF76F" w14:textId="0D4023CD" w:rsidR="00C364C6" w:rsidRDefault="00C364C6" w:rsidP="00F2132E">
      <w:pPr>
        <w:pStyle w:val="TipText"/>
      </w:pPr>
      <w:r>
        <w:t xml:space="preserve">Scores range from </w:t>
      </w:r>
      <w:r w:rsidRPr="00C364C6">
        <w:rPr>
          <w:b/>
          <w:bCs/>
        </w:rPr>
        <w:t>1</w:t>
      </w:r>
      <w:r>
        <w:t xml:space="preserve"> (worst possible) to </w:t>
      </w:r>
      <w:r w:rsidRPr="00C364C6">
        <w:rPr>
          <w:b/>
          <w:bCs/>
        </w:rPr>
        <w:t>10</w:t>
      </w:r>
      <w:r>
        <w:t xml:space="preserve"> (best </w:t>
      </w:r>
      <w:r w:rsidRPr="00C364C6">
        <w:t>possible</w:t>
      </w:r>
      <w:r>
        <w:t>)</w:t>
      </w:r>
      <w:r w:rsidR="00F2132E">
        <w:t xml:space="preserve">; </w:t>
      </w:r>
      <w:r w:rsidR="00F2132E" w:rsidRPr="00F2132E">
        <w:rPr>
          <w:b/>
          <w:bCs/>
        </w:rPr>
        <w:t>higher is better</w:t>
      </w:r>
      <w:r>
        <w:t>.</w:t>
      </w:r>
    </w:p>
    <w:p w14:paraId="3DF40751" w14:textId="6EB87CFA" w:rsidR="00D3352B" w:rsidRPr="00D3352B" w:rsidRDefault="00D3352B" w:rsidP="00D3352B">
      <w:pPr>
        <w:pStyle w:val="Heading2"/>
        <w:numPr>
          <w:ilvl w:val="0"/>
          <w:numId w:val="0"/>
        </w:numPr>
        <w:pBdr>
          <w:bottom w:val="single" w:sz="8" w:space="1" w:color="000000" w:themeColor="text1"/>
        </w:pBdr>
        <w:spacing w:before="240" w:after="60"/>
        <w:ind w:left="357"/>
        <w:rPr>
          <w:color w:val="000000" w:themeColor="text1"/>
          <w:sz w:val="22"/>
          <w:szCs w:val="16"/>
        </w:rPr>
      </w:pPr>
      <w:r w:rsidRPr="00D3352B">
        <w:rPr>
          <w:color w:val="000000" w:themeColor="text1"/>
          <w:sz w:val="22"/>
          <w:szCs w:val="16"/>
        </w:rPr>
        <w:t>Daily use</w:t>
      </w:r>
    </w:p>
    <w:p w14:paraId="4BA0AB91" w14:textId="5539EE84" w:rsidR="00D3352B" w:rsidRDefault="00D3352B" w:rsidP="00F2132E">
      <w:pPr>
        <w:pStyle w:val="TipText"/>
      </w:pPr>
      <w:r>
        <w:t>Perceptions about drinking water supply and water in streams and creeks in the neighborhood</w:t>
      </w:r>
      <w:r w:rsidR="002F5257">
        <w:t>.</w:t>
      </w:r>
    </w:p>
    <w:p w14:paraId="60AC3C29" w14:textId="0D6C703D" w:rsidR="00AA18F1" w:rsidRDefault="002F5257" w:rsidP="00AA18F1">
      <w:pPr>
        <w:pStyle w:val="ListParagraph"/>
        <w:numPr>
          <w:ilvl w:val="0"/>
          <w:numId w:val="16"/>
        </w:numPr>
        <w:ind w:hanging="218"/>
      </w:pPr>
      <w:r w:rsidRPr="002F5257">
        <w:t>Residents</w:t>
      </w:r>
      <w:r>
        <w:t xml:space="preserve">: </w:t>
      </w:r>
      <w:r w:rsidRPr="002F5257">
        <w:rPr>
          <w:b/>
          <w:bCs/>
          <w:color w:val="73000A"/>
          <w:sz w:val="22"/>
          <w:szCs w:val="22"/>
        </w:rPr>
        <w:t>6.</w:t>
      </w:r>
      <w:r w:rsidR="00C001ED">
        <w:rPr>
          <w:b/>
          <w:bCs/>
          <w:color w:val="73000A"/>
          <w:sz w:val="22"/>
          <w:szCs w:val="22"/>
        </w:rPr>
        <w:t>82</w:t>
      </w:r>
      <w:r w:rsidRPr="002F5257">
        <w:rPr>
          <w:color w:val="73000A"/>
          <w:sz w:val="22"/>
          <w:szCs w:val="22"/>
        </w:rPr>
        <w:t xml:space="preserve"> </w:t>
      </w:r>
      <w:r>
        <w:t>/ 10</w:t>
      </w:r>
      <w:r w:rsidR="006F7E51">
        <w:t xml:space="preserve"> (</w:t>
      </w:r>
      <w:r w:rsidR="00C001ED">
        <w:rPr>
          <w:b/>
          <w:bCs/>
        </w:rPr>
        <w:t>+6</w:t>
      </w:r>
      <w:r w:rsidR="006F7E51" w:rsidRPr="006A2059">
        <w:rPr>
          <w:b/>
          <w:bCs/>
        </w:rPr>
        <w:t>.</w:t>
      </w:r>
      <w:r w:rsidR="00C001ED">
        <w:rPr>
          <w:b/>
          <w:bCs/>
        </w:rPr>
        <w:t>0</w:t>
      </w:r>
      <w:r w:rsidR="006F7E51" w:rsidRPr="006A2059">
        <w:rPr>
          <w:b/>
          <w:bCs/>
        </w:rPr>
        <w:t>%</w:t>
      </w:r>
      <w:r w:rsidR="006F7E51">
        <w:t>)</w:t>
      </w:r>
    </w:p>
    <w:p w14:paraId="4CF15F5C" w14:textId="4DAFEC03" w:rsidR="002F5257" w:rsidRPr="00D3352B" w:rsidRDefault="002F5257" w:rsidP="002F5257">
      <w:pPr>
        <w:pStyle w:val="Heading2"/>
        <w:numPr>
          <w:ilvl w:val="0"/>
          <w:numId w:val="0"/>
        </w:numPr>
        <w:pBdr>
          <w:bottom w:val="single" w:sz="8" w:space="1" w:color="000000" w:themeColor="text1"/>
        </w:pBdr>
        <w:spacing w:before="240" w:after="60"/>
        <w:ind w:left="357"/>
        <w:rPr>
          <w:color w:val="000000" w:themeColor="text1"/>
          <w:sz w:val="22"/>
          <w:szCs w:val="16"/>
        </w:rPr>
      </w:pPr>
      <w:r>
        <w:rPr>
          <w:color w:val="000000" w:themeColor="text1"/>
          <w:sz w:val="22"/>
          <w:szCs w:val="16"/>
        </w:rPr>
        <w:t>Recreational</w:t>
      </w:r>
      <w:r w:rsidRPr="00D3352B">
        <w:rPr>
          <w:color w:val="000000" w:themeColor="text1"/>
          <w:sz w:val="22"/>
          <w:szCs w:val="16"/>
        </w:rPr>
        <w:t xml:space="preserve"> use</w:t>
      </w:r>
    </w:p>
    <w:p w14:paraId="62E42C54" w14:textId="3C5A8B1F" w:rsidR="002F5257" w:rsidRDefault="002F5257" w:rsidP="00F2132E">
      <w:pPr>
        <w:pStyle w:val="TipText"/>
      </w:pPr>
      <w:r>
        <w:t>Perceptions about water in rivers, streams, lakes, and ponds for recreation activities.</w:t>
      </w:r>
    </w:p>
    <w:p w14:paraId="66857F89" w14:textId="342B54B2" w:rsidR="002F5257" w:rsidRDefault="002F5257" w:rsidP="002F5257">
      <w:pPr>
        <w:pStyle w:val="ListParagraph"/>
        <w:numPr>
          <w:ilvl w:val="0"/>
          <w:numId w:val="16"/>
        </w:numPr>
        <w:ind w:hanging="218"/>
      </w:pPr>
      <w:r w:rsidRPr="002F5257">
        <w:t>Residents</w:t>
      </w:r>
      <w:r w:rsidR="003379E1">
        <w:tab/>
      </w:r>
      <w:r>
        <w:t xml:space="preserve">: </w:t>
      </w:r>
      <w:r w:rsidRPr="002F5257">
        <w:rPr>
          <w:b/>
          <w:bCs/>
          <w:color w:val="73000A"/>
          <w:sz w:val="22"/>
          <w:szCs w:val="22"/>
        </w:rPr>
        <w:t>6.</w:t>
      </w:r>
      <w:r w:rsidR="00C001ED">
        <w:rPr>
          <w:b/>
          <w:bCs/>
          <w:color w:val="73000A"/>
          <w:sz w:val="22"/>
          <w:szCs w:val="22"/>
        </w:rPr>
        <w:t>70</w:t>
      </w:r>
      <w:r w:rsidRPr="002F5257">
        <w:rPr>
          <w:color w:val="73000A"/>
          <w:sz w:val="22"/>
          <w:szCs w:val="22"/>
        </w:rPr>
        <w:t xml:space="preserve"> </w:t>
      </w:r>
      <w:r>
        <w:t>/ 10</w:t>
      </w:r>
      <w:r w:rsidR="006F7E51">
        <w:t xml:space="preserve"> (</w:t>
      </w:r>
      <w:r w:rsidR="00C001ED">
        <w:rPr>
          <w:b/>
          <w:bCs/>
        </w:rPr>
        <w:t>+5.6</w:t>
      </w:r>
      <w:r w:rsidR="006F7E51" w:rsidRPr="006A2059">
        <w:rPr>
          <w:b/>
          <w:bCs/>
        </w:rPr>
        <w:t>%</w:t>
      </w:r>
      <w:r w:rsidR="006F7E51" w:rsidRPr="003379E1">
        <w:t>)</w:t>
      </w:r>
    </w:p>
    <w:p w14:paraId="31403AE1" w14:textId="1B746259" w:rsidR="00D3352B" w:rsidRDefault="002F5257" w:rsidP="002F5257">
      <w:pPr>
        <w:pStyle w:val="ListParagraph"/>
        <w:numPr>
          <w:ilvl w:val="0"/>
          <w:numId w:val="16"/>
        </w:numPr>
        <w:ind w:hanging="218"/>
      </w:pPr>
      <w:r>
        <w:t>Visitors</w:t>
      </w:r>
      <w:r w:rsidR="003379E1">
        <w:t xml:space="preserve">   </w:t>
      </w:r>
      <w:r w:rsidR="003379E1">
        <w:tab/>
      </w:r>
      <w:r>
        <w:t xml:space="preserve">: </w:t>
      </w:r>
      <w:r w:rsidR="00B03B15">
        <w:rPr>
          <w:b/>
          <w:bCs/>
          <w:color w:val="73000A"/>
          <w:sz w:val="22"/>
          <w:szCs w:val="22"/>
        </w:rPr>
        <w:t>7</w:t>
      </w:r>
      <w:r w:rsidRPr="002F5257">
        <w:rPr>
          <w:b/>
          <w:bCs/>
          <w:color w:val="73000A"/>
          <w:sz w:val="22"/>
          <w:szCs w:val="22"/>
        </w:rPr>
        <w:t>.</w:t>
      </w:r>
      <w:r w:rsidR="00C001ED">
        <w:rPr>
          <w:b/>
          <w:bCs/>
          <w:color w:val="73000A"/>
          <w:sz w:val="22"/>
          <w:szCs w:val="22"/>
        </w:rPr>
        <w:t>62</w:t>
      </w:r>
      <w:r w:rsidR="00870036">
        <w:rPr>
          <w:b/>
          <w:bCs/>
          <w:color w:val="73000A"/>
          <w:sz w:val="22"/>
          <w:szCs w:val="22"/>
        </w:rPr>
        <w:t xml:space="preserve"> </w:t>
      </w:r>
      <w:r>
        <w:t>/ 10</w:t>
      </w:r>
      <w:r w:rsidR="006F7E51">
        <w:t xml:space="preserve"> (</w:t>
      </w:r>
      <w:r w:rsidR="00B03B15">
        <w:rPr>
          <w:b/>
          <w:bCs/>
        </w:rPr>
        <w:t>+</w:t>
      </w:r>
      <w:r w:rsidR="00C001ED">
        <w:rPr>
          <w:b/>
          <w:bCs/>
        </w:rPr>
        <w:t>3.5</w:t>
      </w:r>
      <w:r w:rsidR="006F7E51" w:rsidRPr="006A2059">
        <w:rPr>
          <w:b/>
          <w:bCs/>
        </w:rPr>
        <w:t>%</w:t>
      </w:r>
      <w:r w:rsidR="006F7E51">
        <w:t>)</w:t>
      </w:r>
    </w:p>
    <w:p w14:paraId="3D814CE3" w14:textId="563E9757" w:rsidR="003379E1" w:rsidRDefault="003379E1" w:rsidP="003379E1">
      <w:pPr>
        <w:pStyle w:val="ListParagraph"/>
        <w:numPr>
          <w:ilvl w:val="0"/>
          <w:numId w:val="16"/>
        </w:numPr>
        <w:ind w:hanging="218"/>
      </w:pPr>
      <w:r>
        <w:t>Combined</w:t>
      </w:r>
      <w:r>
        <w:tab/>
        <w:t xml:space="preserve">: </w:t>
      </w:r>
      <w:r w:rsidR="00C001ED">
        <w:rPr>
          <w:b/>
          <w:bCs/>
          <w:color w:val="73000A"/>
          <w:sz w:val="22"/>
          <w:szCs w:val="22"/>
        </w:rPr>
        <w:t>7</w:t>
      </w:r>
      <w:r w:rsidRPr="002F5257">
        <w:rPr>
          <w:b/>
          <w:bCs/>
          <w:color w:val="73000A"/>
          <w:sz w:val="22"/>
          <w:szCs w:val="22"/>
        </w:rPr>
        <w:t>.</w:t>
      </w:r>
      <w:r w:rsidR="00C001ED">
        <w:rPr>
          <w:b/>
          <w:bCs/>
          <w:color w:val="73000A"/>
          <w:sz w:val="22"/>
          <w:szCs w:val="22"/>
        </w:rPr>
        <w:t>06</w:t>
      </w:r>
      <w:r w:rsidRPr="002F5257">
        <w:rPr>
          <w:color w:val="73000A"/>
          <w:sz w:val="22"/>
          <w:szCs w:val="22"/>
        </w:rPr>
        <w:t xml:space="preserve"> </w:t>
      </w:r>
      <w:r>
        <w:t xml:space="preserve">/ 10 </w:t>
      </w:r>
      <w:r w:rsidRPr="003379E1">
        <w:t>(</w:t>
      </w:r>
      <w:r w:rsidR="00B03B15" w:rsidRPr="00B03B15">
        <w:rPr>
          <w:b/>
          <w:bCs/>
        </w:rPr>
        <w:t>+</w:t>
      </w:r>
      <w:r w:rsidR="00C001ED">
        <w:rPr>
          <w:b/>
          <w:bCs/>
        </w:rPr>
        <w:t>3</w:t>
      </w:r>
      <w:r w:rsidRPr="006A2059">
        <w:rPr>
          <w:b/>
          <w:bCs/>
        </w:rPr>
        <w:t>.</w:t>
      </w:r>
      <w:r w:rsidR="00C001ED">
        <w:rPr>
          <w:b/>
          <w:bCs/>
        </w:rPr>
        <w:t>0</w:t>
      </w:r>
      <w:r w:rsidRPr="006A2059">
        <w:rPr>
          <w:b/>
          <w:bCs/>
        </w:rPr>
        <w:t>%</w:t>
      </w:r>
      <w:r w:rsidRPr="003379E1">
        <w:t>)</w:t>
      </w:r>
    </w:p>
    <w:p w14:paraId="28B774ED" w14:textId="2A8F0703" w:rsidR="00E81D95" w:rsidRDefault="00DB784E" w:rsidP="00E81D95">
      <w:r>
        <w:rPr>
          <w:noProof/>
        </w:rPr>
        <w:drawing>
          <wp:inline distT="0" distB="0" distL="0" distR="0" wp14:anchorId="01DC8FC8" wp14:editId="4A8DF9CE">
            <wp:extent cx="5943600" cy="2971800"/>
            <wp:effectExtent l="12700" t="12700" r="12700" b="12700"/>
            <wp:docPr id="1207909552" name="Picture 12" descr="Line graph showing changes in percevied water qual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909552" name="Picture 12" descr="Line graph showing changes in percevied water quality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C061E4" w14:textId="77777777" w:rsidR="00C364C6" w:rsidRDefault="00C364C6" w:rsidP="00C364C6">
      <w:pPr>
        <w:pStyle w:val="Heading2"/>
      </w:pPr>
      <w:r w:rsidRPr="00C364C6">
        <w:lastRenderedPageBreak/>
        <w:t>Perceived Risk of Water-based Recreation in South Carolina</w:t>
      </w:r>
    </w:p>
    <w:p w14:paraId="4771CFC9" w14:textId="59726E6E" w:rsidR="00C364C6" w:rsidRPr="00C364C6" w:rsidRDefault="00C364C6" w:rsidP="00F2132E">
      <w:pPr>
        <w:pStyle w:val="TipText"/>
      </w:pPr>
      <w:r>
        <w:t xml:space="preserve">Scores range from </w:t>
      </w:r>
      <w:r w:rsidRPr="00C364C6">
        <w:rPr>
          <w:b/>
          <w:bCs/>
        </w:rPr>
        <w:t>1</w:t>
      </w:r>
      <w:r>
        <w:t xml:space="preserve"> (low perceived risk) to </w:t>
      </w:r>
      <w:r w:rsidRPr="00C364C6">
        <w:rPr>
          <w:b/>
          <w:bCs/>
        </w:rPr>
        <w:t>7</w:t>
      </w:r>
      <w:r>
        <w:t xml:space="preserve"> (high perceived risk)</w:t>
      </w:r>
      <w:r w:rsidR="00F2132E">
        <w:t xml:space="preserve">; </w:t>
      </w:r>
      <w:r w:rsidR="00F2132E" w:rsidRPr="00F2132E">
        <w:rPr>
          <w:b/>
          <w:bCs/>
        </w:rPr>
        <w:t>lower is better</w:t>
      </w:r>
      <w:r>
        <w:t>.</w:t>
      </w:r>
    </w:p>
    <w:p w14:paraId="02727893" w14:textId="663F8730" w:rsidR="002F5257" w:rsidRPr="00D3352B" w:rsidRDefault="002F5257" w:rsidP="002F5257">
      <w:pPr>
        <w:pStyle w:val="Heading2"/>
        <w:numPr>
          <w:ilvl w:val="0"/>
          <w:numId w:val="0"/>
        </w:numPr>
        <w:pBdr>
          <w:bottom w:val="single" w:sz="8" w:space="1" w:color="000000" w:themeColor="text1"/>
        </w:pBdr>
        <w:spacing w:before="240" w:after="60"/>
        <w:ind w:left="357"/>
        <w:rPr>
          <w:color w:val="000000" w:themeColor="text1"/>
          <w:sz w:val="22"/>
          <w:szCs w:val="16"/>
        </w:rPr>
      </w:pPr>
      <w:r>
        <w:rPr>
          <w:color w:val="000000" w:themeColor="text1"/>
          <w:sz w:val="22"/>
          <w:szCs w:val="16"/>
        </w:rPr>
        <w:t>Affective risk perception</w:t>
      </w:r>
    </w:p>
    <w:p w14:paraId="7C885EB7" w14:textId="47FCAB6D" w:rsidR="002F5257" w:rsidRPr="00F2132E" w:rsidRDefault="002F5257" w:rsidP="00F2132E">
      <w:pPr>
        <w:pStyle w:val="TipText"/>
      </w:pPr>
      <w:r>
        <w:t xml:space="preserve">Feelings about participating in water-based recreation activities at lakes and rivers in South Carolina </w:t>
      </w:r>
      <w:r w:rsidR="00F2132E">
        <w:t>(afraid, anxious, worried).</w:t>
      </w:r>
    </w:p>
    <w:p w14:paraId="16A67EFB" w14:textId="6DEE4410" w:rsidR="002F5257" w:rsidRDefault="002F5257" w:rsidP="002F5257">
      <w:pPr>
        <w:pStyle w:val="ListParagraph"/>
        <w:numPr>
          <w:ilvl w:val="0"/>
          <w:numId w:val="16"/>
        </w:numPr>
        <w:ind w:hanging="218"/>
      </w:pPr>
      <w:r w:rsidRPr="002F5257">
        <w:t>Residents</w:t>
      </w:r>
      <w:r w:rsidR="003379E1">
        <w:tab/>
      </w:r>
      <w:r>
        <w:t xml:space="preserve">: </w:t>
      </w:r>
      <w:r w:rsidR="006F671E">
        <w:rPr>
          <w:b/>
          <w:bCs/>
          <w:color w:val="73000A"/>
          <w:sz w:val="22"/>
          <w:szCs w:val="22"/>
        </w:rPr>
        <w:t>3</w:t>
      </w:r>
      <w:r w:rsidR="00F2132E">
        <w:rPr>
          <w:b/>
          <w:bCs/>
          <w:color w:val="73000A"/>
          <w:sz w:val="22"/>
          <w:szCs w:val="22"/>
        </w:rPr>
        <w:t>.</w:t>
      </w:r>
      <w:r w:rsidR="00E1427A">
        <w:rPr>
          <w:b/>
          <w:bCs/>
          <w:color w:val="73000A"/>
          <w:sz w:val="22"/>
          <w:szCs w:val="22"/>
        </w:rPr>
        <w:t>05</w:t>
      </w:r>
      <w:r w:rsidRPr="002F5257">
        <w:rPr>
          <w:color w:val="73000A"/>
          <w:sz w:val="22"/>
          <w:szCs w:val="22"/>
        </w:rPr>
        <w:t xml:space="preserve"> </w:t>
      </w:r>
      <w:r>
        <w:t xml:space="preserve">/ </w:t>
      </w:r>
      <w:r w:rsidR="00F2132E">
        <w:t>7</w:t>
      </w:r>
      <w:r w:rsidR="006A2059">
        <w:t xml:space="preserve"> (</w:t>
      </w:r>
      <w:r w:rsidR="00A54E05">
        <w:rPr>
          <w:b/>
          <w:bCs/>
        </w:rPr>
        <w:t>-</w:t>
      </w:r>
      <w:r w:rsidR="00E1427A">
        <w:rPr>
          <w:b/>
          <w:bCs/>
        </w:rPr>
        <w:t>5</w:t>
      </w:r>
      <w:r w:rsidR="006F671E">
        <w:rPr>
          <w:b/>
          <w:bCs/>
        </w:rPr>
        <w:t>.</w:t>
      </w:r>
      <w:r w:rsidR="00E1427A">
        <w:rPr>
          <w:b/>
          <w:bCs/>
        </w:rPr>
        <w:t>7</w:t>
      </w:r>
      <w:r w:rsidR="006A2059" w:rsidRPr="006A2059">
        <w:rPr>
          <w:b/>
          <w:bCs/>
        </w:rPr>
        <w:t>%</w:t>
      </w:r>
      <w:r w:rsidR="006A2059">
        <w:t>)</w:t>
      </w:r>
    </w:p>
    <w:p w14:paraId="0C622E31" w14:textId="7C337705" w:rsidR="002F5257" w:rsidRDefault="002F5257" w:rsidP="002F5257">
      <w:pPr>
        <w:pStyle w:val="ListParagraph"/>
        <w:numPr>
          <w:ilvl w:val="0"/>
          <w:numId w:val="16"/>
        </w:numPr>
        <w:ind w:hanging="218"/>
      </w:pPr>
      <w:r>
        <w:t>Visitors</w:t>
      </w:r>
      <w:r w:rsidR="003379E1">
        <w:tab/>
      </w:r>
      <w:r>
        <w:t xml:space="preserve">: </w:t>
      </w:r>
      <w:r w:rsidR="00E1427A">
        <w:rPr>
          <w:b/>
          <w:bCs/>
          <w:color w:val="73000A"/>
          <w:sz w:val="22"/>
          <w:szCs w:val="22"/>
        </w:rPr>
        <w:t>2.88</w:t>
      </w:r>
      <w:r w:rsidRPr="002F5257">
        <w:rPr>
          <w:color w:val="73000A"/>
          <w:sz w:val="22"/>
          <w:szCs w:val="22"/>
        </w:rPr>
        <w:t xml:space="preserve"> </w:t>
      </w:r>
      <w:r>
        <w:t xml:space="preserve">/ </w:t>
      </w:r>
      <w:r w:rsidR="00F2132E">
        <w:t>7</w:t>
      </w:r>
      <w:r w:rsidR="006A2059">
        <w:t xml:space="preserve"> (</w:t>
      </w:r>
      <w:r w:rsidR="00E1427A">
        <w:rPr>
          <w:b/>
          <w:bCs/>
        </w:rPr>
        <w:t>-5</w:t>
      </w:r>
      <w:r w:rsidR="006A2059" w:rsidRPr="006A2059">
        <w:rPr>
          <w:b/>
          <w:bCs/>
        </w:rPr>
        <w:t>.</w:t>
      </w:r>
      <w:r w:rsidR="00A54E05">
        <w:rPr>
          <w:b/>
          <w:bCs/>
        </w:rPr>
        <w:t>6</w:t>
      </w:r>
      <w:r w:rsidR="006A2059" w:rsidRPr="006A2059">
        <w:rPr>
          <w:b/>
          <w:bCs/>
        </w:rPr>
        <w:t>%</w:t>
      </w:r>
      <w:r w:rsidR="006A2059">
        <w:t>)</w:t>
      </w:r>
    </w:p>
    <w:p w14:paraId="7DEB35FC" w14:textId="2ED73135" w:rsidR="00870036" w:rsidRDefault="00870036" w:rsidP="00870036">
      <w:pPr>
        <w:pStyle w:val="ListParagraph"/>
        <w:numPr>
          <w:ilvl w:val="0"/>
          <w:numId w:val="16"/>
        </w:numPr>
        <w:ind w:hanging="218"/>
      </w:pPr>
      <w:r>
        <w:t>Combined</w:t>
      </w:r>
      <w:r>
        <w:tab/>
        <w:t xml:space="preserve">: </w:t>
      </w:r>
      <w:r w:rsidR="00E1427A">
        <w:rPr>
          <w:b/>
          <w:bCs/>
          <w:color w:val="73000A"/>
          <w:sz w:val="22"/>
          <w:szCs w:val="22"/>
        </w:rPr>
        <w:t>2.98</w:t>
      </w:r>
      <w:r w:rsidRPr="002F5257">
        <w:rPr>
          <w:color w:val="73000A"/>
          <w:sz w:val="22"/>
          <w:szCs w:val="22"/>
        </w:rPr>
        <w:t xml:space="preserve"> </w:t>
      </w:r>
      <w:r>
        <w:t xml:space="preserve">/ </w:t>
      </w:r>
      <w:r w:rsidR="00905CEE">
        <w:t>7</w:t>
      </w:r>
      <w:r>
        <w:t xml:space="preserve"> </w:t>
      </w:r>
      <w:r w:rsidRPr="003379E1">
        <w:t>(</w:t>
      </w:r>
      <w:r w:rsidR="00E1427A">
        <w:rPr>
          <w:b/>
          <w:bCs/>
        </w:rPr>
        <w:t>-5</w:t>
      </w:r>
      <w:r w:rsidRPr="006A2059">
        <w:rPr>
          <w:b/>
          <w:bCs/>
        </w:rPr>
        <w:t>.</w:t>
      </w:r>
      <w:r w:rsidR="00E1427A">
        <w:rPr>
          <w:b/>
          <w:bCs/>
        </w:rPr>
        <w:t>1</w:t>
      </w:r>
      <w:r w:rsidRPr="006A2059">
        <w:rPr>
          <w:b/>
          <w:bCs/>
        </w:rPr>
        <w:t>%</w:t>
      </w:r>
      <w:r w:rsidRPr="003379E1">
        <w:t>)</w:t>
      </w:r>
    </w:p>
    <w:p w14:paraId="09CA680C" w14:textId="5B3F8778" w:rsidR="00F2132E" w:rsidRPr="00D3352B" w:rsidRDefault="00F2132E" w:rsidP="00F2132E">
      <w:pPr>
        <w:pStyle w:val="Heading2"/>
        <w:numPr>
          <w:ilvl w:val="0"/>
          <w:numId w:val="0"/>
        </w:numPr>
        <w:pBdr>
          <w:bottom w:val="single" w:sz="8" w:space="1" w:color="000000" w:themeColor="text1"/>
        </w:pBdr>
        <w:spacing w:before="240" w:after="60"/>
        <w:ind w:left="357"/>
        <w:rPr>
          <w:color w:val="000000" w:themeColor="text1"/>
          <w:sz w:val="22"/>
          <w:szCs w:val="16"/>
        </w:rPr>
      </w:pPr>
      <w:r>
        <w:rPr>
          <w:color w:val="000000" w:themeColor="text1"/>
          <w:sz w:val="22"/>
          <w:szCs w:val="16"/>
        </w:rPr>
        <w:t>Cognitive risk perception</w:t>
      </w:r>
    </w:p>
    <w:p w14:paraId="350650D4" w14:textId="7AACBB42" w:rsidR="00F2132E" w:rsidRPr="00F2132E" w:rsidRDefault="00F2132E" w:rsidP="00F2132E">
      <w:pPr>
        <w:pStyle w:val="TipText"/>
      </w:pPr>
      <w:r>
        <w:t>Perceived likelihood of encountering contaminated water and experiencing health issues when participating  water-based recreation activities at lakes and rivers in South Carolina.</w:t>
      </w:r>
    </w:p>
    <w:p w14:paraId="4E579EE5" w14:textId="06077AC8" w:rsidR="00F2132E" w:rsidRDefault="00F2132E" w:rsidP="00F2132E">
      <w:pPr>
        <w:pStyle w:val="ListParagraph"/>
        <w:numPr>
          <w:ilvl w:val="0"/>
          <w:numId w:val="16"/>
        </w:numPr>
        <w:ind w:hanging="218"/>
      </w:pPr>
      <w:r w:rsidRPr="002F5257">
        <w:t>Residents</w:t>
      </w:r>
      <w:r w:rsidR="003379E1">
        <w:tab/>
      </w:r>
      <w:r>
        <w:t xml:space="preserve">: </w:t>
      </w:r>
      <w:r w:rsidR="006A2059">
        <w:rPr>
          <w:b/>
          <w:bCs/>
          <w:color w:val="73000A"/>
          <w:sz w:val="22"/>
          <w:szCs w:val="22"/>
        </w:rPr>
        <w:t>3</w:t>
      </w:r>
      <w:r>
        <w:rPr>
          <w:b/>
          <w:bCs/>
          <w:color w:val="73000A"/>
          <w:sz w:val="22"/>
          <w:szCs w:val="22"/>
        </w:rPr>
        <w:t>.</w:t>
      </w:r>
      <w:r w:rsidR="00E1427A">
        <w:rPr>
          <w:b/>
          <w:bCs/>
          <w:color w:val="73000A"/>
          <w:sz w:val="22"/>
          <w:szCs w:val="22"/>
        </w:rPr>
        <w:t>46</w:t>
      </w:r>
      <w:r w:rsidRPr="002F5257">
        <w:rPr>
          <w:color w:val="73000A"/>
          <w:sz w:val="22"/>
          <w:szCs w:val="22"/>
        </w:rPr>
        <w:t xml:space="preserve"> </w:t>
      </w:r>
      <w:r>
        <w:t>/ 7</w:t>
      </w:r>
      <w:r w:rsidR="006A2059">
        <w:t xml:space="preserve"> (</w:t>
      </w:r>
      <w:r w:rsidR="00E1427A">
        <w:rPr>
          <w:b/>
          <w:bCs/>
        </w:rPr>
        <w:t>-6</w:t>
      </w:r>
      <w:r w:rsidR="006A2059" w:rsidRPr="006A2059">
        <w:rPr>
          <w:b/>
          <w:bCs/>
        </w:rPr>
        <w:t>.</w:t>
      </w:r>
      <w:r w:rsidR="00E1427A">
        <w:rPr>
          <w:b/>
          <w:bCs/>
        </w:rPr>
        <w:t>8</w:t>
      </w:r>
      <w:r w:rsidR="006A2059" w:rsidRPr="006A2059">
        <w:rPr>
          <w:b/>
          <w:bCs/>
        </w:rPr>
        <w:t>%</w:t>
      </w:r>
      <w:r w:rsidR="006A2059">
        <w:t>)</w:t>
      </w:r>
    </w:p>
    <w:p w14:paraId="127794C8" w14:textId="0C19A812" w:rsidR="00F2132E" w:rsidRDefault="00F2132E" w:rsidP="00F2132E">
      <w:pPr>
        <w:pStyle w:val="ListParagraph"/>
        <w:numPr>
          <w:ilvl w:val="0"/>
          <w:numId w:val="16"/>
        </w:numPr>
        <w:ind w:hanging="218"/>
      </w:pPr>
      <w:r>
        <w:t>Visitors</w:t>
      </w:r>
      <w:r w:rsidR="003379E1">
        <w:tab/>
      </w:r>
      <w:r>
        <w:t xml:space="preserve">: </w:t>
      </w:r>
      <w:r w:rsidR="006F671E">
        <w:rPr>
          <w:b/>
          <w:bCs/>
          <w:color w:val="73000A"/>
          <w:sz w:val="22"/>
          <w:szCs w:val="22"/>
        </w:rPr>
        <w:t>3</w:t>
      </w:r>
      <w:r>
        <w:rPr>
          <w:b/>
          <w:bCs/>
          <w:color w:val="73000A"/>
          <w:sz w:val="22"/>
          <w:szCs w:val="22"/>
        </w:rPr>
        <w:t>.</w:t>
      </w:r>
      <w:r w:rsidR="00E1427A">
        <w:rPr>
          <w:b/>
          <w:bCs/>
          <w:color w:val="73000A"/>
          <w:sz w:val="22"/>
          <w:szCs w:val="22"/>
        </w:rPr>
        <w:t>00</w:t>
      </w:r>
      <w:r w:rsidRPr="002F5257">
        <w:rPr>
          <w:color w:val="73000A"/>
          <w:sz w:val="22"/>
          <w:szCs w:val="22"/>
        </w:rPr>
        <w:t xml:space="preserve"> </w:t>
      </w:r>
      <w:r>
        <w:t>/ 7</w:t>
      </w:r>
      <w:r w:rsidR="006A2059">
        <w:t xml:space="preserve"> (</w:t>
      </w:r>
      <w:r w:rsidR="00E1427A">
        <w:rPr>
          <w:b/>
          <w:bCs/>
        </w:rPr>
        <w:t>-5</w:t>
      </w:r>
      <w:r w:rsidR="00CD56AE">
        <w:rPr>
          <w:b/>
          <w:bCs/>
        </w:rPr>
        <w:t>.</w:t>
      </w:r>
      <w:r w:rsidR="00E1427A">
        <w:rPr>
          <w:b/>
          <w:bCs/>
        </w:rPr>
        <w:t>0</w:t>
      </w:r>
      <w:r w:rsidR="006A2059" w:rsidRPr="006A2059">
        <w:rPr>
          <w:b/>
          <w:bCs/>
        </w:rPr>
        <w:t>%</w:t>
      </w:r>
      <w:r w:rsidR="006A2059">
        <w:t>)</w:t>
      </w:r>
    </w:p>
    <w:p w14:paraId="45B97BC2" w14:textId="4826D7E5" w:rsidR="00870036" w:rsidRDefault="00870036" w:rsidP="00870036">
      <w:pPr>
        <w:pStyle w:val="ListParagraph"/>
        <w:numPr>
          <w:ilvl w:val="0"/>
          <w:numId w:val="16"/>
        </w:numPr>
        <w:ind w:hanging="218"/>
      </w:pPr>
      <w:r>
        <w:t>Combined</w:t>
      </w:r>
      <w:r>
        <w:tab/>
        <w:t xml:space="preserve">: </w:t>
      </w:r>
      <w:r w:rsidR="006F671E">
        <w:rPr>
          <w:b/>
          <w:bCs/>
          <w:color w:val="73000A"/>
          <w:sz w:val="22"/>
          <w:szCs w:val="22"/>
        </w:rPr>
        <w:t>3</w:t>
      </w:r>
      <w:r w:rsidRPr="002F5257">
        <w:rPr>
          <w:b/>
          <w:bCs/>
          <w:color w:val="73000A"/>
          <w:sz w:val="22"/>
          <w:szCs w:val="22"/>
        </w:rPr>
        <w:t>.</w:t>
      </w:r>
      <w:r w:rsidR="00E1427A">
        <w:rPr>
          <w:b/>
          <w:bCs/>
          <w:color w:val="73000A"/>
          <w:sz w:val="22"/>
          <w:szCs w:val="22"/>
        </w:rPr>
        <w:t>28</w:t>
      </w:r>
      <w:r w:rsidRPr="002F5257">
        <w:rPr>
          <w:color w:val="73000A"/>
          <w:sz w:val="22"/>
          <w:szCs w:val="22"/>
        </w:rPr>
        <w:t xml:space="preserve"> </w:t>
      </w:r>
      <w:r>
        <w:t xml:space="preserve">/ </w:t>
      </w:r>
      <w:r w:rsidR="00905CEE">
        <w:t>7</w:t>
      </w:r>
      <w:r>
        <w:t xml:space="preserve"> </w:t>
      </w:r>
      <w:r w:rsidRPr="003379E1">
        <w:t>(</w:t>
      </w:r>
      <w:r w:rsidR="00E1427A">
        <w:rPr>
          <w:b/>
          <w:bCs/>
        </w:rPr>
        <w:t>-4.6</w:t>
      </w:r>
      <w:r w:rsidRPr="006A2059">
        <w:rPr>
          <w:b/>
          <w:bCs/>
        </w:rPr>
        <w:t>%</w:t>
      </w:r>
      <w:r w:rsidRPr="003379E1">
        <w:t>)</w:t>
      </w:r>
    </w:p>
    <w:p w14:paraId="4DC42F8B" w14:textId="3088B9D4" w:rsidR="00DB784E" w:rsidRDefault="00DB784E">
      <w:r>
        <w:rPr>
          <w:noProof/>
        </w:rPr>
        <w:drawing>
          <wp:inline distT="0" distB="0" distL="0" distR="0" wp14:anchorId="6E90D41A" wp14:editId="34D50393">
            <wp:extent cx="5943600" cy="2971800"/>
            <wp:effectExtent l="12700" t="12700" r="12700" b="12700"/>
            <wp:docPr id="969398580" name="Picture 12" descr="Line graph showing changes in percevied risk of water-based recreation in South Caro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398580" name="Picture 12" descr="Line graph showing changes in percevied risk of water-based recreation in South Carolina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7E04BE" w14:textId="52FAD9CE" w:rsidR="003312ED" w:rsidRDefault="00DB784E" w:rsidP="00DB784E">
      <w:pPr>
        <w:spacing w:after="180" w:line="288" w:lineRule="auto"/>
      </w:pPr>
      <w:r>
        <w:br w:type="page"/>
      </w:r>
    </w:p>
    <w:sdt>
      <w:sdtPr>
        <w:id w:val="673848302"/>
        <w:placeholder>
          <w:docPart w:val="8737DF34A5764DBEB5FCEAD900A5527F"/>
        </w:placeholder>
        <w15:appearance w15:val="hidden"/>
      </w:sdtPr>
      <w:sdtContent>
        <w:p w14:paraId="134BA7EB" w14:textId="3447AF9C" w:rsidR="005403D4" w:rsidRDefault="00537C48" w:rsidP="005114FF">
          <w:pPr>
            <w:pStyle w:val="Heading2"/>
          </w:pPr>
          <w:r>
            <w:t xml:space="preserve">Specific Factors of </w:t>
          </w:r>
          <w:r w:rsidR="0028746D">
            <w:t xml:space="preserve">Perceived </w:t>
          </w:r>
          <w:r w:rsidR="005403D4">
            <w:t>Water Quality</w:t>
          </w:r>
        </w:p>
        <w:p w14:paraId="04581005" w14:textId="33F08A3F" w:rsidR="00D040C0" w:rsidRPr="00D040C0" w:rsidRDefault="00D040C0" w:rsidP="00D040C0">
          <w:pPr>
            <w:pStyle w:val="TipText"/>
          </w:pPr>
          <w:r w:rsidRPr="00D040C0">
            <w:t xml:space="preserve">Multiple </w:t>
          </w:r>
          <w:proofErr w:type="gramStart"/>
          <w:r w:rsidRPr="00D040C0">
            <w:t>choices;</w:t>
          </w:r>
          <w:proofErr w:type="gramEnd"/>
          <w:r>
            <w:rPr>
              <w:b/>
              <w:bCs/>
            </w:rPr>
            <w:t xml:space="preserve"> </w:t>
          </w:r>
          <w:r w:rsidRPr="00D040C0">
            <w:rPr>
              <w:b/>
              <w:bCs/>
            </w:rPr>
            <w:t>Bold</w:t>
          </w:r>
          <w:r>
            <w:t xml:space="preserve"> indicates </w:t>
          </w:r>
          <w:r w:rsidR="001A0A92">
            <w:t xml:space="preserve">the </w:t>
          </w:r>
          <w:r>
            <w:t xml:space="preserve">most frequently mentioned </w:t>
          </w:r>
          <w:r w:rsidR="00867B15">
            <w:t>factor</w:t>
          </w:r>
        </w:p>
        <w:p w14:paraId="0F2D283A" w14:textId="77777777" w:rsidR="005403D4" w:rsidRPr="00D3352B" w:rsidRDefault="005403D4" w:rsidP="005403D4">
          <w:pPr>
            <w:pStyle w:val="Heading2"/>
            <w:numPr>
              <w:ilvl w:val="0"/>
              <w:numId w:val="0"/>
            </w:numPr>
            <w:pBdr>
              <w:bottom w:val="single" w:sz="8" w:space="1" w:color="000000" w:themeColor="text1"/>
            </w:pBdr>
            <w:spacing w:before="240" w:after="60"/>
            <w:ind w:left="357"/>
            <w:rPr>
              <w:color w:val="000000" w:themeColor="text1"/>
              <w:sz w:val="22"/>
              <w:szCs w:val="16"/>
            </w:rPr>
          </w:pPr>
          <w:r w:rsidRPr="00D3352B">
            <w:rPr>
              <w:color w:val="000000" w:themeColor="text1"/>
              <w:sz w:val="22"/>
              <w:szCs w:val="16"/>
            </w:rPr>
            <w:t>Daily use</w:t>
          </w:r>
        </w:p>
        <w:p w14:paraId="2C379CD6" w14:textId="0A301D88" w:rsidR="008C2169" w:rsidRDefault="005403D4" w:rsidP="008C2169">
          <w:pPr>
            <w:pStyle w:val="TipText"/>
          </w:pPr>
          <w:r>
            <w:t>Factors that affected perceptions about drinking water supply and water in streams and creeks in the neighborhood.</w:t>
          </w:r>
        </w:p>
        <w:p w14:paraId="002098E0" w14:textId="77777777" w:rsidR="008C2169" w:rsidRDefault="008C2169" w:rsidP="008C2169"/>
        <w:tbl>
          <w:tblPr>
            <w:tblW w:w="8690" w:type="dxa"/>
            <w:jc w:val="center"/>
            <w:tblLook w:val="04A0" w:firstRow="1" w:lastRow="0" w:firstColumn="1" w:lastColumn="0" w:noHBand="0" w:noVBand="1"/>
          </w:tblPr>
          <w:tblGrid>
            <w:gridCol w:w="7477"/>
            <w:gridCol w:w="490"/>
            <w:gridCol w:w="723"/>
          </w:tblGrid>
          <w:tr w:rsidR="008C2169" w14:paraId="0D7D74A6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6FB99202" w14:textId="77777777" w:rsidR="008C2169" w:rsidRDefault="008C2169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 </w:t>
                </w:r>
              </w:p>
            </w:tc>
            <w:tc>
              <w:tcPr>
                <w:tcW w:w="1213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3D234792" w14:textId="77777777" w:rsidR="008C2169" w:rsidRDefault="008C2169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Residents</w:t>
                </w:r>
              </w:p>
            </w:tc>
          </w:tr>
          <w:tr w:rsidR="008C2169" w14:paraId="74CAA384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20F0B828" w14:textId="77777777" w:rsidR="008C2169" w:rsidRDefault="008C2169">
                <w:pP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  <w:t> 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4DD5A4AE" w14:textId="77777777" w:rsidR="008C2169" w:rsidRDefault="008C2169">
                <w:pPr>
                  <w:jc w:val="center"/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  <w:t>Yes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181B925C" w14:textId="77777777" w:rsidR="008C2169" w:rsidRDefault="008C2169">
                <w:pPr>
                  <w:jc w:val="center"/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  <w:t>(%)</w:t>
                </w:r>
              </w:p>
            </w:tc>
          </w:tr>
          <w:tr w:rsidR="00F12A1E" w14:paraId="39B4596E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1CF005D4" w14:textId="705AE770" w:rsidR="00F12A1E" w:rsidRDefault="00F12A1E" w:rsidP="00F12A1E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Bad smell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F1C47B2" w14:textId="0A1005E5" w:rsidR="00F12A1E" w:rsidRDefault="00F12A1E" w:rsidP="00F12A1E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135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AF73B8D" w14:textId="6A79B9E7" w:rsidR="00F12A1E" w:rsidRDefault="00F12A1E" w:rsidP="00F12A1E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(17.3)</w:t>
                </w:r>
              </w:p>
            </w:tc>
          </w:tr>
          <w:tr w:rsidR="00F12A1E" w14:paraId="5DD091D7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56D79632" w14:textId="4D8DADB4" w:rsidR="00F12A1E" w:rsidRPr="00F12A1E" w:rsidRDefault="00F12A1E" w:rsidP="00F12A1E">
                <w:pPr>
                  <w:rPr>
                    <w:rFonts w:ascii="Aptos Narrow" w:hAnsi="Aptos Narrow"/>
                    <w:color w:val="73000A"/>
                    <w:sz w:val="18"/>
                    <w:szCs w:val="18"/>
                  </w:rPr>
                </w:pPr>
                <w:r w:rsidRPr="00F12A1E">
                  <w:rPr>
                    <w:rFonts w:ascii="Aptos Narrow" w:hAnsi="Aptos Narrow"/>
                    <w:color w:val="000000" w:themeColor="text1"/>
                    <w:sz w:val="18"/>
                    <w:szCs w:val="18"/>
                  </w:rPr>
                  <w:t>Murky water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27A9CFB6" w14:textId="0A60C4CB" w:rsidR="00F12A1E" w:rsidRPr="00932466" w:rsidRDefault="00F12A1E" w:rsidP="00F12A1E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244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389240E6" w14:textId="3132F876" w:rsidR="00F12A1E" w:rsidRPr="00932466" w:rsidRDefault="00F12A1E" w:rsidP="00F12A1E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(31.3)</w:t>
                </w:r>
              </w:p>
            </w:tc>
          </w:tr>
          <w:tr w:rsidR="00F12A1E" w14:paraId="20FFB160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2577E097" w14:textId="0E69FC3F" w:rsidR="00F12A1E" w:rsidRPr="00F12A1E" w:rsidRDefault="00F12A1E" w:rsidP="00F12A1E">
                <w:pPr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 w:rsidRPr="00F12A1E"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  <w:t>Health concerns (e.g., bacterial or viral infection)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02EFC186" w14:textId="44A952AA" w:rsidR="00F12A1E" w:rsidRPr="00F12A1E" w:rsidRDefault="00F12A1E" w:rsidP="00F12A1E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 w:rsidRPr="00F12A1E"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  <w:t>252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42DFDBCA" w14:textId="3E8A4306" w:rsidR="00F12A1E" w:rsidRPr="00F12A1E" w:rsidRDefault="00F12A1E" w:rsidP="00F12A1E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 w:rsidRPr="00F12A1E"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  <w:t>(32.3)</w:t>
                </w:r>
              </w:p>
            </w:tc>
          </w:tr>
          <w:tr w:rsidR="00F12A1E" w14:paraId="36B1FDFB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0C4463F4" w14:textId="74673E08" w:rsidR="00F12A1E" w:rsidRDefault="00F12A1E" w:rsidP="00F12A1E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Visible pollution (e.g., algae, debris)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36BB4455" w14:textId="25DC7D9E" w:rsidR="00F12A1E" w:rsidRDefault="00F12A1E" w:rsidP="00F12A1E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235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49394FAA" w14:textId="26B29E05" w:rsidR="00F12A1E" w:rsidRDefault="00F12A1E" w:rsidP="00F12A1E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(30.1)</w:t>
                </w:r>
              </w:p>
            </w:tc>
          </w:tr>
          <w:tr w:rsidR="00F12A1E" w14:paraId="65B2812C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65695C20" w14:textId="34ABA1B9" w:rsidR="00F12A1E" w:rsidRDefault="00F12A1E" w:rsidP="00F12A1E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Water level issues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16001E94" w14:textId="1160FEE1" w:rsidR="00F12A1E" w:rsidRDefault="00F12A1E" w:rsidP="00F12A1E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203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1DA1DD46" w14:textId="205949FA" w:rsidR="00F12A1E" w:rsidRDefault="00F12A1E" w:rsidP="00F12A1E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(26.0)</w:t>
                </w:r>
              </w:p>
            </w:tc>
          </w:tr>
          <w:tr w:rsidR="00F12A1E" w14:paraId="6A07C7E5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0C125E69" w14:textId="160C7B53" w:rsidR="00F12A1E" w:rsidRDefault="00F12A1E" w:rsidP="00F12A1E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Agricultural runoff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37BCAB6D" w14:textId="36DA64CA" w:rsidR="00F12A1E" w:rsidRDefault="00F12A1E" w:rsidP="00F12A1E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166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5C0940CC" w14:textId="4A277D8F" w:rsidR="00F12A1E" w:rsidRDefault="00F12A1E" w:rsidP="00F12A1E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(21.3)</w:t>
                </w:r>
              </w:p>
            </w:tc>
          </w:tr>
          <w:tr w:rsidR="00F12A1E" w14:paraId="2F0041CC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478C8AB6" w14:textId="38AD5565" w:rsidR="00F12A1E" w:rsidRDefault="00F12A1E" w:rsidP="00F12A1E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Industrial contamination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75B23EE2" w14:textId="3158FCB6" w:rsidR="00F12A1E" w:rsidRDefault="00F12A1E" w:rsidP="00F12A1E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144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52234AFA" w14:textId="5ECD8FC4" w:rsidR="00F12A1E" w:rsidRDefault="00F12A1E" w:rsidP="00F12A1E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(18.5)</w:t>
                </w:r>
              </w:p>
            </w:tc>
          </w:tr>
          <w:tr w:rsidR="00F12A1E" w14:paraId="50699A35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37E8F4F2" w14:textId="2DB926E5" w:rsidR="00F12A1E" w:rsidRDefault="00F12A1E" w:rsidP="00F12A1E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Insufficient monitoring and reporting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7F09A67A" w14:textId="227CE088" w:rsidR="00F12A1E" w:rsidRDefault="00F12A1E" w:rsidP="00F12A1E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214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304489DC" w14:textId="451B0DD3" w:rsidR="00F12A1E" w:rsidRDefault="00F12A1E" w:rsidP="00F12A1E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(27.4)</w:t>
                </w:r>
              </w:p>
            </w:tc>
          </w:tr>
          <w:tr w:rsidR="00F12A1E" w14:paraId="74FA6BBD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7E4DC28F" w14:textId="6B305C69" w:rsidR="00F12A1E" w:rsidRDefault="00F12A1E" w:rsidP="00F12A1E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Bad taste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082DE9F4" w14:textId="02327D58" w:rsidR="00F12A1E" w:rsidRDefault="00F12A1E" w:rsidP="00F12A1E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187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6474EECF" w14:textId="108027EF" w:rsidR="00F12A1E" w:rsidRDefault="00F12A1E" w:rsidP="00F12A1E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(24.0)</w:t>
                </w:r>
              </w:p>
            </w:tc>
          </w:tr>
          <w:tr w:rsidR="00F12A1E" w14:paraId="35D0148F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46042B1E" w14:textId="0D75C887" w:rsidR="00F12A1E" w:rsidRDefault="00F12A1E" w:rsidP="00F12A1E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Boil advisories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28F708AC" w14:textId="59E50CB4" w:rsidR="00F12A1E" w:rsidRDefault="00F12A1E" w:rsidP="00F12A1E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144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2814821B" w14:textId="06BC8326" w:rsidR="00F12A1E" w:rsidRDefault="00F12A1E" w:rsidP="00F12A1E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(18.5)</w:t>
                </w:r>
              </w:p>
            </w:tc>
          </w:tr>
          <w:tr w:rsidR="00F12A1E" w14:paraId="4EBD6C9C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0AB1881F" w14:textId="2E8EFC0A" w:rsidR="00F12A1E" w:rsidRDefault="00F12A1E" w:rsidP="00F12A1E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Water supply concerns (e.g., well contamination, old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57BFBC64" w14:textId="60F6B6E2" w:rsidR="00F12A1E" w:rsidRDefault="00F12A1E" w:rsidP="00F12A1E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174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71AB2BD5" w14:textId="7FAA7391" w:rsidR="00F12A1E" w:rsidRDefault="00F12A1E" w:rsidP="00F12A1E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(22.3)</w:t>
                </w:r>
              </w:p>
            </w:tc>
          </w:tr>
          <w:tr w:rsidR="00F12A1E" w14:paraId="68F031F2" w14:textId="77777777" w:rsidTr="00EA5A11">
            <w:trPr>
              <w:trHeight w:val="320"/>
              <w:jc w:val="center"/>
            </w:trPr>
            <w:tc>
              <w:tcPr>
                <w:tcW w:w="7477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53FC7B9B" w14:textId="156E258C" w:rsidR="00F12A1E" w:rsidRDefault="00F12A1E" w:rsidP="00F12A1E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Water treatment concerns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181EC878" w14:textId="7CE48059" w:rsidR="00F12A1E" w:rsidRDefault="00F12A1E" w:rsidP="00F12A1E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223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6FFD714B" w14:textId="1C624E56" w:rsidR="00F12A1E" w:rsidRDefault="00F12A1E" w:rsidP="00F12A1E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(28.6)</w:t>
                </w:r>
              </w:p>
            </w:tc>
          </w:tr>
        </w:tbl>
        <w:p w14:paraId="30D21779" w14:textId="77777777" w:rsidR="008C2169" w:rsidRDefault="008C2169" w:rsidP="008C2169"/>
        <w:p w14:paraId="2A7EBC64" w14:textId="77777777" w:rsidR="005403D4" w:rsidRPr="00D3352B" w:rsidRDefault="005403D4" w:rsidP="005403D4">
          <w:pPr>
            <w:pStyle w:val="Heading2"/>
            <w:numPr>
              <w:ilvl w:val="0"/>
              <w:numId w:val="0"/>
            </w:numPr>
            <w:pBdr>
              <w:bottom w:val="single" w:sz="8" w:space="1" w:color="000000" w:themeColor="text1"/>
            </w:pBdr>
            <w:spacing w:before="240" w:after="60"/>
            <w:ind w:left="357"/>
            <w:rPr>
              <w:color w:val="000000" w:themeColor="text1"/>
              <w:sz w:val="22"/>
              <w:szCs w:val="16"/>
            </w:rPr>
          </w:pPr>
          <w:r>
            <w:rPr>
              <w:color w:val="000000" w:themeColor="text1"/>
              <w:sz w:val="22"/>
              <w:szCs w:val="16"/>
            </w:rPr>
            <w:t>Recreational</w:t>
          </w:r>
          <w:r w:rsidRPr="00D3352B">
            <w:rPr>
              <w:color w:val="000000" w:themeColor="text1"/>
              <w:sz w:val="22"/>
              <w:szCs w:val="16"/>
            </w:rPr>
            <w:t xml:space="preserve"> use</w:t>
          </w:r>
        </w:p>
        <w:p w14:paraId="5B0E1ECB" w14:textId="31793567" w:rsidR="005403D4" w:rsidRDefault="005403D4" w:rsidP="005403D4">
          <w:pPr>
            <w:pStyle w:val="TipText"/>
          </w:pPr>
          <w:r>
            <w:t>Factors that affected perceptions about water in rivers, streams, lakes, and ponds for recreation activities.</w:t>
          </w:r>
        </w:p>
        <w:p w14:paraId="27E8CC55" w14:textId="77777777" w:rsidR="005403D4" w:rsidRDefault="005403D4" w:rsidP="005403D4"/>
        <w:tbl>
          <w:tblPr>
            <w:tblW w:w="8712" w:type="dxa"/>
            <w:jc w:val="center"/>
            <w:tblLook w:val="04A0" w:firstRow="1" w:lastRow="0" w:firstColumn="1" w:lastColumn="0" w:noHBand="0" w:noVBand="1"/>
          </w:tblPr>
          <w:tblGrid>
            <w:gridCol w:w="6060"/>
            <w:gridCol w:w="490"/>
            <w:gridCol w:w="723"/>
            <w:gridCol w:w="250"/>
            <w:gridCol w:w="490"/>
            <w:gridCol w:w="699"/>
          </w:tblGrid>
          <w:tr w:rsidR="008C2169" w14:paraId="5149105B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E4E0FE7" w14:textId="77777777" w:rsidR="008C2169" w:rsidRDefault="008C2169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 </w:t>
                </w:r>
              </w:p>
            </w:tc>
            <w:tc>
              <w:tcPr>
                <w:tcW w:w="1213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53C4E476" w14:textId="77777777" w:rsidR="008C2169" w:rsidRDefault="008C2169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Residents</w:t>
                </w:r>
              </w:p>
            </w:tc>
            <w:tc>
              <w:tcPr>
                <w:tcW w:w="25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437D7103" w14:textId="77777777" w:rsidR="008C2169" w:rsidRDefault="008C2169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 </w:t>
                </w:r>
              </w:p>
            </w:tc>
            <w:tc>
              <w:tcPr>
                <w:tcW w:w="1189" w:type="dxa"/>
                <w:gridSpan w:val="2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3E655A61" w14:textId="77777777" w:rsidR="008C2169" w:rsidRDefault="008C2169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Visitors</w:t>
                </w:r>
              </w:p>
            </w:tc>
          </w:tr>
          <w:tr w:rsidR="008C2169" w14:paraId="579485E4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7B055A15" w14:textId="77777777" w:rsidR="008C2169" w:rsidRDefault="008C2169">
                <w:pP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  <w:t> 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175DCE78" w14:textId="77777777" w:rsidR="008C2169" w:rsidRDefault="008C2169">
                <w:pPr>
                  <w:jc w:val="center"/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  <w:t>Yes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04C68838" w14:textId="77777777" w:rsidR="008C2169" w:rsidRDefault="008C2169">
                <w:pPr>
                  <w:jc w:val="center"/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  <w:t>(%)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4F648FC7" w14:textId="77777777" w:rsidR="008C2169" w:rsidRDefault="008C2169">
                <w:pPr>
                  <w:jc w:val="center"/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  <w:t> 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5FECB16A" w14:textId="77777777" w:rsidR="008C2169" w:rsidRDefault="008C2169">
                <w:pPr>
                  <w:jc w:val="center"/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  <w:t>Yes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noWrap/>
                <w:vAlign w:val="center"/>
                <w:hideMark/>
              </w:tcPr>
              <w:p w14:paraId="165F0D79" w14:textId="77777777" w:rsidR="008C2169" w:rsidRDefault="008C2169">
                <w:pPr>
                  <w:jc w:val="center"/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  <w:t>(%)</w:t>
                </w:r>
              </w:p>
            </w:tc>
          </w:tr>
          <w:tr w:rsidR="005E49C5" w14:paraId="7939F3A5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77E158BC" w14:textId="49EF2E3A" w:rsidR="005E49C5" w:rsidRDefault="005E49C5" w:rsidP="005E49C5">
                <w:pPr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Bad smell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1B162D7E" w14:textId="5EE40C5F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136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CDC04BA" w14:textId="4E159639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(17.4)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5FAE381F" w14:textId="77777777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9ABF453" w14:textId="4B0D7CE3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86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14C8DFAF" w14:textId="587FE9A0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(17.2)</w:t>
                </w:r>
              </w:p>
            </w:tc>
          </w:tr>
          <w:tr w:rsidR="005E49C5" w14:paraId="5B354DC8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3F44EE30" w14:textId="0A5A2FB8" w:rsidR="005E49C5" w:rsidRPr="005E49C5" w:rsidRDefault="005E49C5" w:rsidP="005E49C5">
                <w:pPr>
                  <w:rPr>
                    <w:rFonts w:ascii="Aptos Narrow" w:hAnsi="Aptos Narrow"/>
                    <w:b/>
                    <w:bCs/>
                    <w:color w:val="000000" w:themeColor="text1"/>
                    <w:sz w:val="18"/>
                    <w:szCs w:val="18"/>
                  </w:rPr>
                </w:pPr>
                <w:r w:rsidRPr="005E49C5"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  <w:t>Murky water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52727AD5" w14:textId="31C4A87D" w:rsidR="005E49C5" w:rsidRPr="00945CD6" w:rsidRDefault="005E49C5" w:rsidP="005E49C5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314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0CDF1D97" w14:textId="40937821" w:rsidR="005E49C5" w:rsidRPr="00945CD6" w:rsidRDefault="005E49C5" w:rsidP="005E49C5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(40.3)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667EE605" w14:textId="53173D29" w:rsidR="005E49C5" w:rsidRPr="009C573C" w:rsidRDefault="005E49C5" w:rsidP="005E49C5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2D4B488D" w14:textId="30FB441E" w:rsidR="005E49C5" w:rsidRPr="005E49C5" w:rsidRDefault="005E49C5" w:rsidP="005E49C5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 w:rsidRPr="005E49C5"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  <w:t>173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3C2B10EE" w14:textId="363BFDBF" w:rsidR="005E49C5" w:rsidRPr="005E49C5" w:rsidRDefault="005E49C5" w:rsidP="005E49C5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 w:rsidRPr="005E49C5"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  <w:t>(34.6)</w:t>
                </w:r>
              </w:p>
            </w:tc>
          </w:tr>
          <w:tr w:rsidR="005E49C5" w14:paraId="4380166A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26F5CAE6" w14:textId="4A02D6F0" w:rsidR="005E49C5" w:rsidRPr="005E49C5" w:rsidRDefault="005E49C5" w:rsidP="005E49C5">
                <w:pPr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 w:rsidRPr="005E49C5"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  <w:t>Health concerns (e.g., bacterial or viral infection)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E7599D8" w14:textId="42136759" w:rsidR="005E49C5" w:rsidRPr="005E49C5" w:rsidRDefault="005E49C5" w:rsidP="005E49C5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 w:rsidRPr="005E49C5"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  <w:t>316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409BC777" w14:textId="62D2C61B" w:rsidR="005E49C5" w:rsidRPr="005E49C5" w:rsidRDefault="005E49C5" w:rsidP="005E49C5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 w:rsidRPr="005E49C5"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  <w:t>(40.5)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33FEB76" w14:textId="77777777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638CF6E" w14:textId="60DE0E5F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141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C7A8654" w14:textId="6AECBE78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(28.2)</w:t>
                </w:r>
              </w:p>
            </w:tc>
          </w:tr>
          <w:tr w:rsidR="005E49C5" w14:paraId="18D32606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23E8A871" w14:textId="5AD980D3" w:rsidR="005E49C5" w:rsidRPr="005E49C5" w:rsidRDefault="005E49C5" w:rsidP="005E49C5">
                <w:pPr>
                  <w:rPr>
                    <w:rFonts w:ascii="Aptos Narrow" w:hAnsi="Aptos Narrow"/>
                    <w:color w:val="000000" w:themeColor="text1"/>
                    <w:sz w:val="18"/>
                    <w:szCs w:val="18"/>
                  </w:rPr>
                </w:pPr>
                <w:r w:rsidRPr="005E49C5">
                  <w:rPr>
                    <w:rFonts w:ascii="Aptos Narrow" w:hAnsi="Aptos Narrow"/>
                    <w:color w:val="000000" w:themeColor="text1"/>
                    <w:sz w:val="18"/>
                    <w:szCs w:val="18"/>
                  </w:rPr>
                  <w:t>Visible pollution (e.g., algae, debris)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2F92B8EA" w14:textId="07B13C17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282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2ACCB5E3" w14:textId="7F1B919B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(36.2)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0A6A86E1" w14:textId="3B0C60DD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33C52F2B" w14:textId="2BC89316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170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2EAF5EC3" w14:textId="736BA883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(34.0)</w:t>
                </w:r>
              </w:p>
            </w:tc>
          </w:tr>
          <w:tr w:rsidR="005E49C5" w14:paraId="463B9003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77667D15" w14:textId="66F5B2CA" w:rsidR="005E49C5" w:rsidRPr="005E49C5" w:rsidRDefault="005E49C5" w:rsidP="005E49C5">
                <w:pPr>
                  <w:rPr>
                    <w:rFonts w:ascii="Aptos Narrow" w:hAnsi="Aptos Narrow"/>
                    <w:color w:val="000000" w:themeColor="text1"/>
                    <w:sz w:val="18"/>
                    <w:szCs w:val="18"/>
                  </w:rPr>
                </w:pPr>
                <w:r w:rsidRPr="005E49C5">
                  <w:rPr>
                    <w:rFonts w:ascii="Aptos Narrow" w:hAnsi="Aptos Narrow"/>
                    <w:color w:val="000000" w:themeColor="text1"/>
                    <w:sz w:val="18"/>
                    <w:szCs w:val="18"/>
                  </w:rPr>
                  <w:t>Water level issues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1D984B8" w14:textId="3D196958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203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00C54484" w14:textId="6549D788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(26.0)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2AE21BE0" w14:textId="77777777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F542263" w14:textId="5A238F19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135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19B81648" w14:textId="21116E35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(27.0)</w:t>
                </w:r>
              </w:p>
            </w:tc>
          </w:tr>
          <w:tr w:rsidR="005E49C5" w14:paraId="058D325B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7610A458" w14:textId="5465314D" w:rsidR="005E49C5" w:rsidRPr="005E49C5" w:rsidRDefault="005E49C5" w:rsidP="005E49C5">
                <w:pPr>
                  <w:rPr>
                    <w:rFonts w:ascii="Aptos Narrow" w:hAnsi="Aptos Narrow"/>
                    <w:color w:val="000000" w:themeColor="text1"/>
                    <w:sz w:val="18"/>
                    <w:szCs w:val="18"/>
                  </w:rPr>
                </w:pPr>
                <w:r w:rsidRPr="005E49C5">
                  <w:rPr>
                    <w:rFonts w:ascii="Aptos Narrow" w:hAnsi="Aptos Narrow"/>
                    <w:color w:val="000000" w:themeColor="text1"/>
                    <w:sz w:val="18"/>
                    <w:szCs w:val="18"/>
                  </w:rPr>
                  <w:t>Agricultural runoff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777DBB54" w14:textId="6A4759B2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190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2D886CFE" w14:textId="608EE231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(24.4)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65CA2044" w14:textId="0895960D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1644C24C" w14:textId="5DC1AD9E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100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66DE9F2B" w14:textId="1145A94A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(20.0)</w:t>
                </w:r>
              </w:p>
            </w:tc>
          </w:tr>
          <w:tr w:rsidR="005E49C5" w14:paraId="694D5540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14D17898" w14:textId="4492EFFC" w:rsidR="005E49C5" w:rsidRPr="005E49C5" w:rsidRDefault="005E49C5" w:rsidP="005E49C5">
                <w:pPr>
                  <w:rPr>
                    <w:rFonts w:ascii="Aptos Narrow" w:hAnsi="Aptos Narrow"/>
                    <w:color w:val="000000" w:themeColor="text1"/>
                    <w:sz w:val="18"/>
                    <w:szCs w:val="18"/>
                  </w:rPr>
                </w:pPr>
                <w:r w:rsidRPr="005E49C5">
                  <w:rPr>
                    <w:rFonts w:ascii="Aptos Narrow" w:hAnsi="Aptos Narrow"/>
                    <w:color w:val="000000" w:themeColor="text1"/>
                    <w:sz w:val="18"/>
                    <w:szCs w:val="18"/>
                  </w:rPr>
                  <w:t>Industrial contamination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430C2726" w14:textId="12762877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172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4446C508" w14:textId="0E2D3368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(22.1)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6A0190C8" w14:textId="77777777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591C306E" w14:textId="33E16AF4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103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297ADBC1" w14:textId="0B91E473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(20.6)</w:t>
                </w:r>
              </w:p>
            </w:tc>
          </w:tr>
          <w:tr w:rsidR="005E49C5" w14:paraId="14BE2531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56CC65CB" w14:textId="7DFEDA0C" w:rsidR="005E49C5" w:rsidRPr="005E49C5" w:rsidRDefault="005E49C5" w:rsidP="005E49C5">
                <w:pPr>
                  <w:rPr>
                    <w:rFonts w:ascii="Aptos Narrow" w:hAnsi="Aptos Narrow"/>
                    <w:color w:val="000000" w:themeColor="text1"/>
                    <w:sz w:val="18"/>
                    <w:szCs w:val="18"/>
                  </w:rPr>
                </w:pPr>
                <w:r w:rsidRPr="005E49C5">
                  <w:rPr>
                    <w:rFonts w:ascii="Aptos Narrow" w:hAnsi="Aptos Narrow"/>
                    <w:color w:val="000000" w:themeColor="text1"/>
                    <w:sz w:val="18"/>
                    <w:szCs w:val="18"/>
                  </w:rPr>
                  <w:t>Insufficient monitoring and reporting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7A6A0C03" w14:textId="4EF9D325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227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515BC52D" w14:textId="0C3631E2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(29.1)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48A83360" w14:textId="2586F518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77C7D685" w14:textId="0C922256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113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487D94B1" w14:textId="61EA395B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(22.6)</w:t>
                </w:r>
              </w:p>
            </w:tc>
          </w:tr>
          <w:tr w:rsidR="005E49C5" w14:paraId="19D21F2D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5DA588F0" w14:textId="357335F0" w:rsidR="005E49C5" w:rsidRPr="005E49C5" w:rsidRDefault="005E49C5" w:rsidP="005E49C5">
                <w:pPr>
                  <w:rPr>
                    <w:rFonts w:ascii="Aptos Narrow" w:hAnsi="Aptos Narrow"/>
                    <w:color w:val="000000" w:themeColor="text1"/>
                    <w:sz w:val="18"/>
                    <w:szCs w:val="18"/>
                  </w:rPr>
                </w:pPr>
                <w:r w:rsidRPr="005E49C5">
                  <w:rPr>
                    <w:rFonts w:ascii="Aptos Narrow" w:hAnsi="Aptos Narrow"/>
                    <w:color w:val="000000" w:themeColor="text1"/>
                    <w:sz w:val="18"/>
                    <w:szCs w:val="18"/>
                  </w:rPr>
                  <w:t>Swimming advisories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2834B9C" w14:textId="38AA79C7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180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71F87324" w14:textId="6B93D1B3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(23.1)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63661341" w14:textId="77777777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5DFD8319" w14:textId="65FF8E6D" w:rsidR="005E49C5" w:rsidRPr="00945CD6" w:rsidRDefault="005E49C5" w:rsidP="005E49C5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169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619B31CB" w14:textId="7DCC443E" w:rsidR="005E49C5" w:rsidRPr="00945CD6" w:rsidRDefault="005E49C5" w:rsidP="005E49C5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(33.8)</w:t>
                </w:r>
              </w:p>
            </w:tc>
          </w:tr>
          <w:tr w:rsidR="005E49C5" w14:paraId="4D77E2AF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2D02C070" w14:textId="7222FFD8" w:rsidR="005E49C5" w:rsidRPr="005E49C5" w:rsidRDefault="005E49C5" w:rsidP="005E49C5">
                <w:pPr>
                  <w:rPr>
                    <w:rFonts w:ascii="Aptos Narrow" w:hAnsi="Aptos Narrow"/>
                    <w:color w:val="000000" w:themeColor="text1"/>
                    <w:sz w:val="18"/>
                    <w:szCs w:val="18"/>
                  </w:rPr>
                </w:pPr>
                <w:r w:rsidRPr="005E49C5">
                  <w:rPr>
                    <w:rFonts w:ascii="Aptos Narrow" w:hAnsi="Aptos Narrow"/>
                    <w:color w:val="000000" w:themeColor="text1"/>
                    <w:sz w:val="18"/>
                    <w:szCs w:val="18"/>
                  </w:rPr>
                  <w:t>Boating/fishing restrictions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5D9D6047" w14:textId="1148D1F1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121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79836A97" w14:textId="01A45D8D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(15.5)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419D2B26" w14:textId="23717723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458D3A3B" w14:textId="00DF165F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159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55FFB2B6" w14:textId="3CE666A9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(31.8)</w:t>
                </w:r>
              </w:p>
            </w:tc>
          </w:tr>
          <w:tr w:rsidR="005E49C5" w14:paraId="25CB4221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0B402300" w14:textId="519F8138" w:rsidR="005E49C5" w:rsidRPr="005E49C5" w:rsidRDefault="005E49C5" w:rsidP="005E49C5">
                <w:pPr>
                  <w:rPr>
                    <w:rFonts w:ascii="Aptos Narrow" w:hAnsi="Aptos Narrow"/>
                    <w:color w:val="000000" w:themeColor="text1"/>
                    <w:sz w:val="18"/>
                    <w:szCs w:val="18"/>
                  </w:rPr>
                </w:pPr>
                <w:r w:rsidRPr="005E49C5">
                  <w:rPr>
                    <w:rFonts w:ascii="Aptos Narrow" w:hAnsi="Aptos Narrow"/>
                    <w:color w:val="000000" w:themeColor="text1"/>
                    <w:sz w:val="18"/>
                    <w:szCs w:val="18"/>
                  </w:rPr>
                  <w:t>Poor facility maintenance (e.g., boat access, picnic areas)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368B7F28" w14:textId="27603843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138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2099F84D" w14:textId="13294D82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(17.7)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4DD7627C" w14:textId="77777777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5AEA17F2" w14:textId="3A406710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119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  <w:hideMark/>
              </w:tcPr>
              <w:p w14:paraId="61A58424" w14:textId="51EDF9A3" w:rsidR="005E49C5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(23.8)</w:t>
                </w:r>
              </w:p>
            </w:tc>
          </w:tr>
          <w:tr w:rsidR="005E49C5" w14:paraId="2F46A57B" w14:textId="77777777" w:rsidTr="00EA5A11">
            <w:trPr>
              <w:trHeight w:val="320"/>
              <w:jc w:val="center"/>
            </w:trPr>
            <w:tc>
              <w:tcPr>
                <w:tcW w:w="606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01B4B8CB" w14:textId="0F4D71EF" w:rsidR="005E49C5" w:rsidRPr="00153B34" w:rsidRDefault="005E49C5" w:rsidP="005E49C5">
                <w:pPr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Wildlife concerns (e.g., alligators, snakes, animal feces)</w:t>
                </w:r>
              </w:p>
            </w:tc>
            <w:tc>
              <w:tcPr>
                <w:tcW w:w="49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0D21FE32" w14:textId="4BBA37CB" w:rsidR="005E49C5" w:rsidRPr="00153B34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313</w:t>
                </w:r>
              </w:p>
            </w:tc>
            <w:tc>
              <w:tcPr>
                <w:tcW w:w="723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6C216B5A" w14:textId="5E095640" w:rsidR="005E49C5" w:rsidRPr="00153B34" w:rsidRDefault="005E49C5" w:rsidP="005E49C5">
                <w:pPr>
                  <w:jc w:val="center"/>
                  <w:rPr>
                    <w:rFonts w:ascii="Aptos Narrow" w:hAnsi="Aptos Narrow"/>
                    <w:color w:val="000000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(40.1)</w:t>
                </w:r>
              </w:p>
            </w:tc>
            <w:tc>
              <w:tcPr>
                <w:tcW w:w="25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59204C74" w14:textId="579D7352" w:rsidR="005E49C5" w:rsidRPr="00153B34" w:rsidRDefault="005E49C5" w:rsidP="005E49C5">
                <w:pPr>
                  <w:jc w:val="center"/>
                  <w:rPr>
                    <w:rFonts w:ascii="Aptos Narrow" w:hAnsi="Aptos Narrow"/>
                    <w:b/>
                    <w:bCs/>
                    <w:color w:val="000000"/>
                    <w:sz w:val="18"/>
                    <w:szCs w:val="18"/>
                  </w:rPr>
                </w:pPr>
              </w:p>
            </w:tc>
            <w:tc>
              <w:tcPr>
                <w:tcW w:w="490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4721D6EE" w14:textId="2CEC3EB7" w:rsidR="005E49C5" w:rsidRPr="00153B34" w:rsidRDefault="005E49C5" w:rsidP="005E49C5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147</w:t>
                </w:r>
              </w:p>
            </w:tc>
            <w:tc>
              <w:tcPr>
                <w:tcW w:w="699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000000" w:fill="F2F2F2"/>
                <w:noWrap/>
                <w:vAlign w:val="center"/>
                <w:hideMark/>
              </w:tcPr>
              <w:p w14:paraId="783F4BAA" w14:textId="6330852B" w:rsidR="005E49C5" w:rsidRPr="00153B34" w:rsidRDefault="005E49C5" w:rsidP="005E49C5">
                <w:pPr>
                  <w:jc w:val="center"/>
                  <w:rPr>
                    <w:rFonts w:ascii="Aptos Narrow" w:hAnsi="Aptos Narrow"/>
                    <w:b/>
                    <w:bCs/>
                    <w:color w:val="73000A"/>
                    <w:sz w:val="18"/>
                    <w:szCs w:val="18"/>
                  </w:rPr>
                </w:pPr>
                <w:r>
                  <w:rPr>
                    <w:rFonts w:ascii="Aptos Narrow" w:hAnsi="Aptos Narrow"/>
                    <w:color w:val="000000"/>
                    <w:sz w:val="18"/>
                    <w:szCs w:val="18"/>
                  </w:rPr>
                  <w:t>(29.4)</w:t>
                </w:r>
              </w:p>
            </w:tc>
          </w:tr>
        </w:tbl>
        <w:p w14:paraId="25DD2862" w14:textId="77777777" w:rsidR="005403D4" w:rsidRPr="005403D4" w:rsidRDefault="005403D4" w:rsidP="005403D4"/>
        <w:p w14:paraId="7A60BEEF" w14:textId="2CD5708D" w:rsidR="003312ED" w:rsidRDefault="00C364C6" w:rsidP="005114FF">
          <w:pPr>
            <w:pStyle w:val="Heading2"/>
          </w:pPr>
          <w:r w:rsidRPr="00C364C6">
            <w:lastRenderedPageBreak/>
            <w:t xml:space="preserve">Overall Satisfaction of </w:t>
          </w:r>
          <w:r w:rsidR="005C007D" w:rsidRPr="00C364C6">
            <w:t xml:space="preserve">South Carolina </w:t>
          </w:r>
          <w:r w:rsidRPr="00C364C6">
            <w:t>Recreationists</w:t>
          </w:r>
          <w:r w:rsidR="005C007D">
            <w:t xml:space="preserve"> and Visitors</w:t>
          </w:r>
        </w:p>
      </w:sdtContent>
    </w:sdt>
    <w:p w14:paraId="2866C7B4" w14:textId="6D9A4900" w:rsidR="00F2132E" w:rsidRDefault="00C364C6" w:rsidP="005D209A">
      <w:pPr>
        <w:pStyle w:val="TipText"/>
      </w:pPr>
      <w:r>
        <w:t xml:space="preserve">Scores range from </w:t>
      </w:r>
      <w:r w:rsidRPr="00C364C6">
        <w:rPr>
          <w:b/>
          <w:bCs/>
        </w:rPr>
        <w:t>0</w:t>
      </w:r>
      <w:r>
        <w:t xml:space="preserve"> (unsatisfactory) to </w:t>
      </w:r>
      <w:r w:rsidRPr="00C364C6">
        <w:rPr>
          <w:b/>
          <w:bCs/>
        </w:rPr>
        <w:t>100</w:t>
      </w:r>
      <w:r>
        <w:t xml:space="preserve"> (satisfactory)</w:t>
      </w:r>
      <w:r w:rsidR="005D209A">
        <w:t xml:space="preserve">; </w:t>
      </w:r>
      <w:r w:rsidR="005D209A" w:rsidRPr="005D209A">
        <w:rPr>
          <w:b/>
          <w:bCs/>
        </w:rPr>
        <w:t>higher is better</w:t>
      </w:r>
      <w:r>
        <w:t>.</w:t>
      </w:r>
    </w:p>
    <w:p w14:paraId="4A78449B" w14:textId="4D6AFBF0" w:rsidR="005D209A" w:rsidRPr="00D3352B" w:rsidRDefault="005C007D" w:rsidP="005D209A">
      <w:pPr>
        <w:pStyle w:val="Heading2"/>
        <w:numPr>
          <w:ilvl w:val="0"/>
          <w:numId w:val="0"/>
        </w:numPr>
        <w:pBdr>
          <w:bottom w:val="single" w:sz="8" w:space="1" w:color="000000" w:themeColor="text1"/>
        </w:pBdr>
        <w:spacing w:before="240" w:after="60"/>
        <w:ind w:left="357"/>
        <w:rPr>
          <w:color w:val="000000" w:themeColor="text1"/>
          <w:sz w:val="22"/>
          <w:szCs w:val="16"/>
        </w:rPr>
      </w:pPr>
      <w:r>
        <w:rPr>
          <w:color w:val="000000" w:themeColor="text1"/>
          <w:sz w:val="22"/>
          <w:szCs w:val="16"/>
        </w:rPr>
        <w:t xml:space="preserve">Water-based recreations in </w:t>
      </w:r>
      <w:r w:rsidR="00F374CA">
        <w:rPr>
          <w:color w:val="000000" w:themeColor="text1"/>
          <w:sz w:val="22"/>
          <w:szCs w:val="16"/>
        </w:rPr>
        <w:t>South Carolina</w:t>
      </w:r>
    </w:p>
    <w:p w14:paraId="0AC27A77" w14:textId="2DAA2152" w:rsidR="00F374CA" w:rsidRDefault="00F374CA" w:rsidP="005D209A">
      <w:pPr>
        <w:pStyle w:val="TipText"/>
      </w:pPr>
      <w:r w:rsidRPr="00F374CA">
        <w:t>Overall, how satisfied were you with your recreation activity experiences at lakes and rivers in South Carolina?</w:t>
      </w:r>
    </w:p>
    <w:p w14:paraId="52FA9221" w14:textId="5A6B04B5" w:rsidR="005D209A" w:rsidRDefault="005D209A" w:rsidP="005D209A">
      <w:pPr>
        <w:pStyle w:val="ListParagraph"/>
        <w:numPr>
          <w:ilvl w:val="0"/>
          <w:numId w:val="16"/>
        </w:numPr>
        <w:ind w:hanging="218"/>
      </w:pPr>
      <w:r w:rsidRPr="002F5257">
        <w:t>Residents</w:t>
      </w:r>
      <w:r w:rsidR="003379E1">
        <w:tab/>
      </w:r>
      <w:r>
        <w:t xml:space="preserve">: </w:t>
      </w:r>
      <w:r w:rsidR="00D66747">
        <w:rPr>
          <w:b/>
          <w:bCs/>
          <w:color w:val="73000A"/>
          <w:sz w:val="22"/>
          <w:szCs w:val="22"/>
        </w:rPr>
        <w:t>81.71</w:t>
      </w:r>
      <w:r w:rsidRPr="002F5257">
        <w:rPr>
          <w:color w:val="73000A"/>
          <w:sz w:val="22"/>
          <w:szCs w:val="22"/>
        </w:rPr>
        <w:t xml:space="preserve"> </w:t>
      </w:r>
      <w:r>
        <w:t>/ 10</w:t>
      </w:r>
      <w:r w:rsidR="00F374CA">
        <w:t>0</w:t>
      </w:r>
      <w:r w:rsidR="006A2059">
        <w:t xml:space="preserve"> (</w:t>
      </w:r>
      <w:r w:rsidR="00D66747">
        <w:rPr>
          <w:b/>
          <w:bCs/>
        </w:rPr>
        <w:t>+6.2</w:t>
      </w:r>
      <w:r w:rsidR="006A2059" w:rsidRPr="006A2059">
        <w:rPr>
          <w:b/>
          <w:bCs/>
        </w:rPr>
        <w:t>%</w:t>
      </w:r>
      <w:r w:rsidR="006A2059">
        <w:t>)</w:t>
      </w:r>
    </w:p>
    <w:p w14:paraId="5923F78C" w14:textId="2B97BA2E" w:rsidR="00F2132E" w:rsidRDefault="005D209A" w:rsidP="005D209A">
      <w:pPr>
        <w:pStyle w:val="ListParagraph"/>
        <w:numPr>
          <w:ilvl w:val="0"/>
          <w:numId w:val="16"/>
        </w:numPr>
        <w:ind w:hanging="218"/>
      </w:pPr>
      <w:r>
        <w:t>Visitors</w:t>
      </w:r>
      <w:r w:rsidR="003379E1">
        <w:tab/>
      </w:r>
      <w:r>
        <w:t xml:space="preserve">: </w:t>
      </w:r>
      <w:r w:rsidR="00D66747">
        <w:rPr>
          <w:b/>
          <w:bCs/>
          <w:color w:val="73000A"/>
          <w:sz w:val="22"/>
          <w:szCs w:val="22"/>
        </w:rPr>
        <w:t>80.94</w:t>
      </w:r>
      <w:r w:rsidRPr="002F5257">
        <w:rPr>
          <w:color w:val="73000A"/>
          <w:sz w:val="22"/>
          <w:szCs w:val="22"/>
        </w:rPr>
        <w:t xml:space="preserve"> </w:t>
      </w:r>
      <w:r>
        <w:t>/ 10</w:t>
      </w:r>
      <w:r w:rsidR="00F374CA">
        <w:t>0</w:t>
      </w:r>
      <w:r w:rsidR="006A2059">
        <w:t xml:space="preserve"> (</w:t>
      </w:r>
      <w:r w:rsidR="00945CD6">
        <w:rPr>
          <w:b/>
          <w:bCs/>
        </w:rPr>
        <w:t>+</w:t>
      </w:r>
      <w:r w:rsidR="00D66747">
        <w:rPr>
          <w:b/>
          <w:bCs/>
        </w:rPr>
        <w:t>2</w:t>
      </w:r>
      <w:r w:rsidR="006A2059" w:rsidRPr="006A2059">
        <w:rPr>
          <w:b/>
          <w:bCs/>
        </w:rPr>
        <w:t>.</w:t>
      </w:r>
      <w:r w:rsidR="00D66747">
        <w:rPr>
          <w:b/>
          <w:bCs/>
        </w:rPr>
        <w:t>5</w:t>
      </w:r>
      <w:r w:rsidR="006A2059" w:rsidRPr="006A2059">
        <w:rPr>
          <w:b/>
          <w:bCs/>
        </w:rPr>
        <w:t>%</w:t>
      </w:r>
      <w:r w:rsidR="006A2059">
        <w:t>)</w:t>
      </w:r>
    </w:p>
    <w:p w14:paraId="1BD27089" w14:textId="379126BD" w:rsidR="00870036" w:rsidRDefault="00870036" w:rsidP="00870036">
      <w:pPr>
        <w:pStyle w:val="ListParagraph"/>
        <w:numPr>
          <w:ilvl w:val="0"/>
          <w:numId w:val="16"/>
        </w:numPr>
        <w:ind w:hanging="218"/>
      </w:pPr>
      <w:r>
        <w:t>Combined</w:t>
      </w:r>
      <w:r>
        <w:tab/>
        <w:t xml:space="preserve">: </w:t>
      </w:r>
      <w:r w:rsidR="00D66747">
        <w:rPr>
          <w:b/>
          <w:bCs/>
          <w:color w:val="73000A"/>
          <w:sz w:val="22"/>
          <w:szCs w:val="22"/>
        </w:rPr>
        <w:t>81.34</w:t>
      </w:r>
      <w:r w:rsidRPr="002F5257">
        <w:rPr>
          <w:color w:val="73000A"/>
          <w:sz w:val="22"/>
          <w:szCs w:val="22"/>
        </w:rPr>
        <w:t xml:space="preserve"> </w:t>
      </w:r>
      <w:r>
        <w:t>/ 10</w:t>
      </w:r>
      <w:r w:rsidR="00AD227D">
        <w:t>0</w:t>
      </w:r>
      <w:r>
        <w:t xml:space="preserve"> </w:t>
      </w:r>
      <w:r w:rsidRPr="003379E1">
        <w:t>(</w:t>
      </w:r>
      <w:r w:rsidR="00D66747">
        <w:rPr>
          <w:b/>
          <w:bCs/>
        </w:rPr>
        <w:t>+4.1</w:t>
      </w:r>
      <w:r w:rsidRPr="006A2059">
        <w:rPr>
          <w:b/>
          <w:bCs/>
        </w:rPr>
        <w:t>%</w:t>
      </w:r>
      <w:r w:rsidRPr="003379E1">
        <w:t>)</w:t>
      </w:r>
    </w:p>
    <w:p w14:paraId="2F989CDD" w14:textId="06E3BE6A" w:rsidR="005D209A" w:rsidRPr="00D3352B" w:rsidRDefault="00DB784E" w:rsidP="005D209A">
      <w:pPr>
        <w:pStyle w:val="Heading2"/>
        <w:numPr>
          <w:ilvl w:val="0"/>
          <w:numId w:val="0"/>
        </w:numPr>
        <w:pBdr>
          <w:bottom w:val="single" w:sz="8" w:space="1" w:color="000000" w:themeColor="text1"/>
        </w:pBdr>
        <w:spacing w:before="240" w:after="60"/>
        <w:ind w:left="357"/>
        <w:rPr>
          <w:color w:val="000000" w:themeColor="text1"/>
          <w:sz w:val="22"/>
          <w:szCs w:val="16"/>
        </w:rPr>
      </w:pPr>
      <w:r>
        <w:rPr>
          <w:color w:val="000000" w:themeColor="text1"/>
          <w:sz w:val="22"/>
          <w:szCs w:val="16"/>
        </w:rPr>
        <w:t>Travel experience in South Carolina</w:t>
      </w:r>
    </w:p>
    <w:p w14:paraId="650E3914" w14:textId="4CDC9286" w:rsidR="00D97B18" w:rsidRDefault="00D97B18" w:rsidP="00F374CA">
      <w:pPr>
        <w:pStyle w:val="TipText"/>
      </w:pPr>
      <w:r w:rsidRPr="00D97B18">
        <w:t>Overall, how satisfied were you with South Carolina as a travel or vacation destination?</w:t>
      </w:r>
    </w:p>
    <w:p w14:paraId="4E902290" w14:textId="4A0AF9C4" w:rsidR="00F2132E" w:rsidRDefault="00F374CA" w:rsidP="00945CD6">
      <w:pPr>
        <w:pStyle w:val="ListParagraph"/>
        <w:numPr>
          <w:ilvl w:val="0"/>
          <w:numId w:val="16"/>
        </w:numPr>
        <w:ind w:hanging="218"/>
      </w:pPr>
      <w:r w:rsidRPr="00C364C6">
        <w:t>Visitors</w:t>
      </w:r>
      <w:r w:rsidR="003379E1">
        <w:tab/>
      </w:r>
      <w:r w:rsidR="005D209A">
        <w:t xml:space="preserve">: </w:t>
      </w:r>
      <w:r w:rsidR="00D66747">
        <w:rPr>
          <w:b/>
          <w:bCs/>
          <w:color w:val="73000A"/>
          <w:sz w:val="22"/>
          <w:szCs w:val="22"/>
        </w:rPr>
        <w:t xml:space="preserve">81.21 </w:t>
      </w:r>
      <w:r w:rsidR="005D209A">
        <w:t>/ 10</w:t>
      </w:r>
      <w:r>
        <w:t>0</w:t>
      </w:r>
      <w:r w:rsidR="006A2059">
        <w:t xml:space="preserve"> (</w:t>
      </w:r>
      <w:r w:rsidR="00D66747">
        <w:rPr>
          <w:b/>
          <w:bCs/>
        </w:rPr>
        <w:t>+2.8</w:t>
      </w:r>
      <w:r w:rsidR="006A2059" w:rsidRPr="00945CD6">
        <w:rPr>
          <w:b/>
          <w:bCs/>
        </w:rPr>
        <w:t>%</w:t>
      </w:r>
      <w:r w:rsidR="006A2059">
        <w:t>)</w:t>
      </w:r>
    </w:p>
    <w:p w14:paraId="7F0A6F78" w14:textId="1931A5C8" w:rsidR="005D209A" w:rsidRDefault="00DB784E" w:rsidP="005D209A">
      <w:r>
        <w:rPr>
          <w:noProof/>
        </w:rPr>
        <w:drawing>
          <wp:inline distT="0" distB="0" distL="0" distR="0" wp14:anchorId="20B19CFC" wp14:editId="41790B09">
            <wp:extent cx="5943600" cy="2971800"/>
            <wp:effectExtent l="12700" t="12700" r="12700" b="12700"/>
            <wp:docPr id="488185846" name="Picture 12" descr="Line graph showing changes in overall satisfaction of South Carolina recreationists and visito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185846" name="Picture 12" descr="Line graph showing changes in overall satisfaction of South Carolina recreationists and visitors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D26110" w14:textId="77777777" w:rsidR="005D209A" w:rsidRDefault="005D209A" w:rsidP="005D209A"/>
    <w:p w14:paraId="5CACF863" w14:textId="25427779" w:rsidR="00C364C6" w:rsidRPr="00284168" w:rsidRDefault="00C364C6" w:rsidP="00F2132E">
      <w:pPr>
        <w:pStyle w:val="TipText"/>
        <w:ind w:left="454" w:hanging="454"/>
      </w:pPr>
      <w:r>
        <w:t>Notes. Based on survey</w:t>
      </w:r>
      <w:r w:rsidR="00284168">
        <w:t xml:space="preserve"> of</w:t>
      </w:r>
      <w:r w:rsidR="000D7153">
        <w:t xml:space="preserve"> </w:t>
      </w:r>
      <w:r w:rsidR="00DD4CAA">
        <w:t>5</w:t>
      </w:r>
      <w:r w:rsidR="00A748D9">
        <w:t>0</w:t>
      </w:r>
      <w:r w:rsidR="00DD4CAA">
        <w:t>0</w:t>
      </w:r>
      <w:r w:rsidR="00284168">
        <w:t xml:space="preserve"> respondents in South Carolina (Residents) and </w:t>
      </w:r>
      <w:r w:rsidR="00DD4CAA">
        <w:t>5</w:t>
      </w:r>
      <w:r w:rsidR="00A748D9">
        <w:t>0</w:t>
      </w:r>
      <w:r w:rsidR="00284168">
        <w:t>0 respondents in the rest of the United States (Visitors).</w:t>
      </w:r>
      <w:r w:rsidR="009E3EBE">
        <w:t xml:space="preserve"> Data were collected  between </w:t>
      </w:r>
      <w:r w:rsidR="00C01F68">
        <w:t>November</w:t>
      </w:r>
      <w:r w:rsidR="009E3EBE">
        <w:t xml:space="preserve"> </w:t>
      </w:r>
      <w:r w:rsidR="0067322A">
        <w:t>2</w:t>
      </w:r>
      <w:r w:rsidR="00C01F68">
        <w:t>6</w:t>
      </w:r>
      <w:r w:rsidR="009E3EBE">
        <w:t xml:space="preserve"> – </w:t>
      </w:r>
      <w:r w:rsidR="00C01F68">
        <w:t>December</w:t>
      </w:r>
      <w:r w:rsidR="009E3EBE">
        <w:t xml:space="preserve"> </w:t>
      </w:r>
      <w:r w:rsidR="00C01F68">
        <w:t>11</w:t>
      </w:r>
      <w:r w:rsidR="009E3EBE">
        <w:t>, 2025.</w:t>
      </w:r>
    </w:p>
    <w:sectPr w:rsidR="00C364C6" w:rsidRPr="00284168" w:rsidSect="00E218A3">
      <w:footerReference w:type="default" r:id="rId15"/>
      <w:pgSz w:w="12240" w:h="15840" w:code="1"/>
      <w:pgMar w:top="1440" w:right="1440" w:bottom="1440" w:left="1440" w:header="720" w:footer="8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1FFF1E" w14:textId="77777777" w:rsidR="00194A1C" w:rsidRDefault="00194A1C">
      <w:r>
        <w:separator/>
      </w:r>
    </w:p>
    <w:p w14:paraId="138AD347" w14:textId="77777777" w:rsidR="00194A1C" w:rsidRDefault="00194A1C"/>
  </w:endnote>
  <w:endnote w:type="continuationSeparator" w:id="0">
    <w:p w14:paraId="304A6050" w14:textId="77777777" w:rsidR="00194A1C" w:rsidRDefault="00194A1C">
      <w:r>
        <w:continuationSeparator/>
      </w:r>
    </w:p>
    <w:p w14:paraId="305DA0CD" w14:textId="77777777" w:rsidR="00194A1C" w:rsidRDefault="00194A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Black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YGothic-Medium">
    <w:altName w:val="Batang"/>
    <w:panose1 w:val="020B0604020202020204"/>
    <w:charset w:val="81"/>
    <w:family w:val="roman"/>
    <w:pitch w:val="default"/>
  </w:font>
  <w:font w:name="Times New Roman (Headings CS)">
    <w:altName w:val="Times New Roman"/>
    <w:panose1 w:val="020B06040202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9E0CA" w14:textId="77777777" w:rsidR="001E042A" w:rsidRPr="000D7153" w:rsidRDefault="001E042A" w:rsidP="001E042A">
    <w:pPr>
      <w:pStyle w:val="Footer"/>
      <w:rPr>
        <w:color w:val="000000" w:themeColor="text1"/>
      </w:rPr>
    </w:pPr>
    <w:r w:rsidRPr="000D7153">
      <w:rPr>
        <w:color w:val="000000" w:themeColor="text1"/>
      </w:rPr>
      <w:fldChar w:fldCharType="begin"/>
    </w:r>
    <w:r w:rsidRPr="000D7153">
      <w:rPr>
        <w:color w:val="000000" w:themeColor="text1"/>
      </w:rPr>
      <w:instrText xml:space="preserve"> PAGE   \* MERGEFORMAT </w:instrText>
    </w:r>
    <w:r w:rsidRPr="000D7153">
      <w:rPr>
        <w:color w:val="000000" w:themeColor="text1"/>
      </w:rPr>
      <w:fldChar w:fldCharType="separate"/>
    </w:r>
    <w:r w:rsidR="00D57E3E" w:rsidRPr="000D7153">
      <w:rPr>
        <w:color w:val="000000" w:themeColor="text1"/>
      </w:rPr>
      <w:t>1</w:t>
    </w:r>
    <w:r w:rsidRPr="000D7153">
      <w:rPr>
        <w:color w:val="000000" w:themeColor="text1"/>
      </w:rPr>
      <w:fldChar w:fldCharType="end"/>
    </w:r>
  </w:p>
  <w:p w14:paraId="489C84C9" w14:textId="77777777" w:rsidR="00850718" w:rsidRDefault="0085071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727916" w14:textId="77777777" w:rsidR="00194A1C" w:rsidRDefault="00194A1C">
      <w:r>
        <w:separator/>
      </w:r>
    </w:p>
    <w:p w14:paraId="7F9C2CBC" w14:textId="77777777" w:rsidR="00194A1C" w:rsidRDefault="00194A1C"/>
  </w:footnote>
  <w:footnote w:type="continuationSeparator" w:id="0">
    <w:p w14:paraId="68DCBB0E" w14:textId="77777777" w:rsidR="00194A1C" w:rsidRDefault="00194A1C">
      <w:r>
        <w:continuationSeparator/>
      </w:r>
    </w:p>
    <w:p w14:paraId="7700EA17" w14:textId="77777777" w:rsidR="00194A1C" w:rsidRDefault="00194A1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A24C1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3210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7C49E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2E0BE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54207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37AAA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31E90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8A6F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C7877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E04C5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BD582D"/>
    <w:multiLevelType w:val="hybridMultilevel"/>
    <w:tmpl w:val="D0689A6A"/>
    <w:lvl w:ilvl="0" w:tplc="77822970">
      <w:start w:val="1"/>
      <w:numFmt w:val="decimal"/>
      <w:pStyle w:val="Heading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687" w:hanging="360"/>
      </w:pPr>
    </w:lvl>
    <w:lvl w:ilvl="2" w:tplc="0409001B" w:tentative="1">
      <w:start w:val="1"/>
      <w:numFmt w:val="lowerRoman"/>
      <w:lvlText w:val="%3."/>
      <w:lvlJc w:val="right"/>
      <w:pPr>
        <w:ind w:left="33" w:hanging="180"/>
      </w:pPr>
    </w:lvl>
    <w:lvl w:ilvl="3" w:tplc="0409000F" w:tentative="1">
      <w:start w:val="1"/>
      <w:numFmt w:val="decimal"/>
      <w:lvlText w:val="%4."/>
      <w:lvlJc w:val="left"/>
      <w:pPr>
        <w:ind w:left="753" w:hanging="360"/>
      </w:pPr>
    </w:lvl>
    <w:lvl w:ilvl="4" w:tplc="04090019" w:tentative="1">
      <w:start w:val="1"/>
      <w:numFmt w:val="lowerLetter"/>
      <w:lvlText w:val="%5."/>
      <w:lvlJc w:val="left"/>
      <w:pPr>
        <w:ind w:left="1473" w:hanging="360"/>
      </w:pPr>
    </w:lvl>
    <w:lvl w:ilvl="5" w:tplc="0409001B" w:tentative="1">
      <w:start w:val="1"/>
      <w:numFmt w:val="lowerRoman"/>
      <w:lvlText w:val="%6."/>
      <w:lvlJc w:val="right"/>
      <w:pPr>
        <w:ind w:left="2193" w:hanging="180"/>
      </w:pPr>
    </w:lvl>
    <w:lvl w:ilvl="6" w:tplc="0409000F" w:tentative="1">
      <w:start w:val="1"/>
      <w:numFmt w:val="decimal"/>
      <w:lvlText w:val="%7."/>
      <w:lvlJc w:val="left"/>
      <w:pPr>
        <w:ind w:left="2913" w:hanging="360"/>
      </w:pPr>
    </w:lvl>
    <w:lvl w:ilvl="7" w:tplc="04090019" w:tentative="1">
      <w:start w:val="1"/>
      <w:numFmt w:val="lowerLetter"/>
      <w:lvlText w:val="%8."/>
      <w:lvlJc w:val="left"/>
      <w:pPr>
        <w:ind w:left="3633" w:hanging="360"/>
      </w:pPr>
    </w:lvl>
    <w:lvl w:ilvl="8" w:tplc="0409001B" w:tentative="1">
      <w:start w:val="1"/>
      <w:numFmt w:val="lowerRoman"/>
      <w:lvlText w:val="%9."/>
      <w:lvlJc w:val="right"/>
      <w:pPr>
        <w:ind w:left="4353" w:hanging="180"/>
      </w:pPr>
    </w:lvl>
  </w:abstractNum>
  <w:abstractNum w:abstractNumId="11" w15:restartNumberingAfterBreak="0">
    <w:nsid w:val="3E231467"/>
    <w:multiLevelType w:val="hybridMultilevel"/>
    <w:tmpl w:val="6064316C"/>
    <w:lvl w:ilvl="0" w:tplc="5F6667DA">
      <w:start w:val="1"/>
      <w:numFmt w:val="bullet"/>
      <w:pStyle w:val="resv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F787987"/>
    <w:multiLevelType w:val="multilevel"/>
    <w:tmpl w:val="DBDC051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16395A" w:themeColor="accent1" w:themeShade="BF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16395A" w:themeColor="accent1" w:themeShade="BF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  <w:color w:val="16395A" w:themeColor="accent1" w:themeShade="BF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color w:val="16395A" w:themeColor="accent1" w:themeShade="BF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  <w:color w:val="16395A" w:themeColor="accent1" w:themeShade="BF"/>
      </w:rPr>
    </w:lvl>
    <w:lvl w:ilvl="5">
      <w:start w:val="1"/>
      <w:numFmt w:val="decimal"/>
      <w:lvlText w:val="%6."/>
      <w:lvlJc w:val="right"/>
      <w:pPr>
        <w:ind w:left="4320" w:hanging="180"/>
      </w:pPr>
      <w:rPr>
        <w:rFonts w:hint="default"/>
        <w:color w:val="16395A" w:themeColor="accent1" w:themeShade="BF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color w:val="16395A" w:themeColor="accent1" w:themeShade="BF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  <w:color w:val="16395A" w:themeColor="accent1" w:themeShade="BF"/>
      </w:rPr>
    </w:lvl>
    <w:lvl w:ilvl="8">
      <w:start w:val="1"/>
      <w:numFmt w:val="decimal"/>
      <w:lvlText w:val="%9."/>
      <w:lvlJc w:val="right"/>
      <w:pPr>
        <w:ind w:left="6480" w:hanging="180"/>
      </w:pPr>
      <w:rPr>
        <w:rFonts w:hint="default"/>
        <w:color w:val="16395A" w:themeColor="accent1" w:themeShade="BF"/>
      </w:rPr>
    </w:lvl>
  </w:abstractNum>
  <w:abstractNum w:abstractNumId="13" w15:restartNumberingAfterBreak="0">
    <w:nsid w:val="657E5D71"/>
    <w:multiLevelType w:val="multilevel"/>
    <w:tmpl w:val="5F92E4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432" w:hanging="288"/>
      </w:pPr>
      <w:rPr>
        <w:rFonts w:ascii="Symbol" w:hAnsi="Symbol" w:hint="default"/>
        <w:color w:val="16395A" w:themeColor="accent1" w:themeShade="B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6395A" w:themeColor="accent1" w:themeShade="BF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16395A" w:themeColor="accent1" w:themeShade="BF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16395A" w:themeColor="accent1" w:themeShade="BF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  <w:color w:val="16395A" w:themeColor="accent1" w:themeShade="BF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color w:val="16395A" w:themeColor="accent1" w:themeShade="BF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color w:val="16395A" w:themeColor="accent1" w:themeShade="BF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  <w:color w:val="16395A" w:themeColor="accent1" w:themeShade="BF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color w:val="16395A" w:themeColor="accent1" w:themeShade="BF"/>
      </w:rPr>
    </w:lvl>
  </w:abstractNum>
  <w:num w:numId="1" w16cid:durableId="363289122">
    <w:abstractNumId w:val="9"/>
  </w:num>
  <w:num w:numId="2" w16cid:durableId="1773436715">
    <w:abstractNumId w:val="13"/>
  </w:num>
  <w:num w:numId="3" w16cid:durableId="394398141">
    <w:abstractNumId w:val="13"/>
    <w:lvlOverride w:ilvl="0">
      <w:startOverride w:val="1"/>
    </w:lvlOverride>
  </w:num>
  <w:num w:numId="4" w16cid:durableId="65955723">
    <w:abstractNumId w:val="10"/>
  </w:num>
  <w:num w:numId="5" w16cid:durableId="900142883">
    <w:abstractNumId w:val="7"/>
  </w:num>
  <w:num w:numId="6" w16cid:durableId="1106651772">
    <w:abstractNumId w:val="6"/>
  </w:num>
  <w:num w:numId="7" w16cid:durableId="1284071850">
    <w:abstractNumId w:val="5"/>
  </w:num>
  <w:num w:numId="8" w16cid:durableId="2023974801">
    <w:abstractNumId w:val="4"/>
  </w:num>
  <w:num w:numId="9" w16cid:durableId="815872695">
    <w:abstractNumId w:val="8"/>
  </w:num>
  <w:num w:numId="10" w16cid:durableId="551623239">
    <w:abstractNumId w:val="3"/>
  </w:num>
  <w:num w:numId="11" w16cid:durableId="1153762191">
    <w:abstractNumId w:val="2"/>
  </w:num>
  <w:num w:numId="12" w16cid:durableId="1139957664">
    <w:abstractNumId w:val="1"/>
  </w:num>
  <w:num w:numId="13" w16cid:durableId="1142621376">
    <w:abstractNumId w:val="0"/>
  </w:num>
  <w:num w:numId="14" w16cid:durableId="88788263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1148622">
    <w:abstractNumId w:val="12"/>
  </w:num>
  <w:num w:numId="16" w16cid:durableId="99916207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AE6"/>
    <w:rsid w:val="000232EA"/>
    <w:rsid w:val="00023DA4"/>
    <w:rsid w:val="000277C5"/>
    <w:rsid w:val="000315A8"/>
    <w:rsid w:val="0004739A"/>
    <w:rsid w:val="00083B37"/>
    <w:rsid w:val="00095C8E"/>
    <w:rsid w:val="000A0612"/>
    <w:rsid w:val="000B3ABF"/>
    <w:rsid w:val="000B4CCC"/>
    <w:rsid w:val="000B560B"/>
    <w:rsid w:val="000D7153"/>
    <w:rsid w:val="000E3526"/>
    <w:rsid w:val="001067A1"/>
    <w:rsid w:val="00112242"/>
    <w:rsid w:val="00153B34"/>
    <w:rsid w:val="00175DE0"/>
    <w:rsid w:val="00194A1C"/>
    <w:rsid w:val="001A0A92"/>
    <w:rsid w:val="001A153F"/>
    <w:rsid w:val="001A728E"/>
    <w:rsid w:val="001D3121"/>
    <w:rsid w:val="001E042A"/>
    <w:rsid w:val="00206A9A"/>
    <w:rsid w:val="00220C2E"/>
    <w:rsid w:val="00221A6C"/>
    <w:rsid w:val="00225505"/>
    <w:rsid w:val="00245BD6"/>
    <w:rsid w:val="00284168"/>
    <w:rsid w:val="0028746D"/>
    <w:rsid w:val="002A24A6"/>
    <w:rsid w:val="002F5257"/>
    <w:rsid w:val="00325DA6"/>
    <w:rsid w:val="003312ED"/>
    <w:rsid w:val="003379E1"/>
    <w:rsid w:val="00367BD8"/>
    <w:rsid w:val="00385CDF"/>
    <w:rsid w:val="003E684B"/>
    <w:rsid w:val="004018C1"/>
    <w:rsid w:val="00430F0D"/>
    <w:rsid w:val="0044599D"/>
    <w:rsid w:val="00446879"/>
    <w:rsid w:val="004727F4"/>
    <w:rsid w:val="00472970"/>
    <w:rsid w:val="0047771A"/>
    <w:rsid w:val="004A0A8D"/>
    <w:rsid w:val="004C5EC7"/>
    <w:rsid w:val="004E0E4E"/>
    <w:rsid w:val="005114FF"/>
    <w:rsid w:val="00535D67"/>
    <w:rsid w:val="00537C48"/>
    <w:rsid w:val="005403D4"/>
    <w:rsid w:val="00575B92"/>
    <w:rsid w:val="005C007D"/>
    <w:rsid w:val="005C6EA0"/>
    <w:rsid w:val="005D209A"/>
    <w:rsid w:val="005D4DC9"/>
    <w:rsid w:val="005E49C5"/>
    <w:rsid w:val="005E7FC1"/>
    <w:rsid w:val="005F7999"/>
    <w:rsid w:val="0062026A"/>
    <w:rsid w:val="00626EDA"/>
    <w:rsid w:val="0063680F"/>
    <w:rsid w:val="006401F4"/>
    <w:rsid w:val="00641AE8"/>
    <w:rsid w:val="0065614E"/>
    <w:rsid w:val="00665717"/>
    <w:rsid w:val="0067322A"/>
    <w:rsid w:val="006802D1"/>
    <w:rsid w:val="00680E37"/>
    <w:rsid w:val="006867F9"/>
    <w:rsid w:val="006A2059"/>
    <w:rsid w:val="006C025B"/>
    <w:rsid w:val="006C3A7B"/>
    <w:rsid w:val="006D7FF8"/>
    <w:rsid w:val="006E01D1"/>
    <w:rsid w:val="006E591F"/>
    <w:rsid w:val="006F671E"/>
    <w:rsid w:val="006F7E51"/>
    <w:rsid w:val="00704472"/>
    <w:rsid w:val="00733D74"/>
    <w:rsid w:val="00763656"/>
    <w:rsid w:val="00791457"/>
    <w:rsid w:val="0079270D"/>
    <w:rsid w:val="007A3806"/>
    <w:rsid w:val="007F372E"/>
    <w:rsid w:val="00803729"/>
    <w:rsid w:val="008471C0"/>
    <w:rsid w:val="00850718"/>
    <w:rsid w:val="00862CA0"/>
    <w:rsid w:val="00867B15"/>
    <w:rsid w:val="00870036"/>
    <w:rsid w:val="0087771F"/>
    <w:rsid w:val="008B18E7"/>
    <w:rsid w:val="008C2169"/>
    <w:rsid w:val="008C3E23"/>
    <w:rsid w:val="008D5E06"/>
    <w:rsid w:val="008D6D77"/>
    <w:rsid w:val="008E08F1"/>
    <w:rsid w:val="008E631E"/>
    <w:rsid w:val="00905CEE"/>
    <w:rsid w:val="00914873"/>
    <w:rsid w:val="00932466"/>
    <w:rsid w:val="00945691"/>
    <w:rsid w:val="00945CD6"/>
    <w:rsid w:val="00954BFF"/>
    <w:rsid w:val="00963CF3"/>
    <w:rsid w:val="00971F80"/>
    <w:rsid w:val="009A1CF0"/>
    <w:rsid w:val="009B1731"/>
    <w:rsid w:val="009C0227"/>
    <w:rsid w:val="009C3898"/>
    <w:rsid w:val="009C573C"/>
    <w:rsid w:val="009E24E6"/>
    <w:rsid w:val="009E2B16"/>
    <w:rsid w:val="009E3EBE"/>
    <w:rsid w:val="009F22B8"/>
    <w:rsid w:val="00A54E05"/>
    <w:rsid w:val="00A67AE6"/>
    <w:rsid w:val="00A748D9"/>
    <w:rsid w:val="00AA18F1"/>
    <w:rsid w:val="00AA316B"/>
    <w:rsid w:val="00AD227D"/>
    <w:rsid w:val="00B03B15"/>
    <w:rsid w:val="00B04D5B"/>
    <w:rsid w:val="00B05004"/>
    <w:rsid w:val="00B53585"/>
    <w:rsid w:val="00B71C8D"/>
    <w:rsid w:val="00B724F2"/>
    <w:rsid w:val="00B80D0D"/>
    <w:rsid w:val="00BC1FD2"/>
    <w:rsid w:val="00BC7A79"/>
    <w:rsid w:val="00BD40AD"/>
    <w:rsid w:val="00BD7D71"/>
    <w:rsid w:val="00BE3695"/>
    <w:rsid w:val="00C001ED"/>
    <w:rsid w:val="00C01F68"/>
    <w:rsid w:val="00C244A1"/>
    <w:rsid w:val="00C305F6"/>
    <w:rsid w:val="00C364C6"/>
    <w:rsid w:val="00C529DE"/>
    <w:rsid w:val="00C76CE4"/>
    <w:rsid w:val="00C92C41"/>
    <w:rsid w:val="00C94B82"/>
    <w:rsid w:val="00CA22D1"/>
    <w:rsid w:val="00CD56AE"/>
    <w:rsid w:val="00D040C0"/>
    <w:rsid w:val="00D212E6"/>
    <w:rsid w:val="00D22286"/>
    <w:rsid w:val="00D268C3"/>
    <w:rsid w:val="00D3352B"/>
    <w:rsid w:val="00D42A38"/>
    <w:rsid w:val="00D50009"/>
    <w:rsid w:val="00D54178"/>
    <w:rsid w:val="00D57E3E"/>
    <w:rsid w:val="00D66747"/>
    <w:rsid w:val="00D867EA"/>
    <w:rsid w:val="00D9764D"/>
    <w:rsid w:val="00D97B18"/>
    <w:rsid w:val="00DB24CB"/>
    <w:rsid w:val="00DB784E"/>
    <w:rsid w:val="00DD4CAA"/>
    <w:rsid w:val="00DF5013"/>
    <w:rsid w:val="00E1427A"/>
    <w:rsid w:val="00E218A3"/>
    <w:rsid w:val="00E41C52"/>
    <w:rsid w:val="00E81D95"/>
    <w:rsid w:val="00E9640A"/>
    <w:rsid w:val="00EA5A11"/>
    <w:rsid w:val="00EC3993"/>
    <w:rsid w:val="00EC4816"/>
    <w:rsid w:val="00ED7DC4"/>
    <w:rsid w:val="00EE7C5D"/>
    <w:rsid w:val="00EF1ED2"/>
    <w:rsid w:val="00F12A1E"/>
    <w:rsid w:val="00F1586E"/>
    <w:rsid w:val="00F2132E"/>
    <w:rsid w:val="00F374CA"/>
    <w:rsid w:val="00F37B71"/>
    <w:rsid w:val="00F964B7"/>
    <w:rsid w:val="00FB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C6956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404040" w:themeColor="text1" w:themeTint="BF"/>
        <w:sz w:val="18"/>
        <w:szCs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2169"/>
    <w:pPr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ko-KR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64C6"/>
    <w:pPr>
      <w:keepNext/>
      <w:keepLines/>
      <w:spacing w:after="240"/>
      <w:outlineLvl w:val="0"/>
    </w:pPr>
    <w:rPr>
      <w:rFonts w:ascii="Aptos Black" w:eastAsiaTheme="minorHAnsi" w:hAnsi="Aptos Black" w:cs="Times New Roman (Body CS)"/>
      <w:b/>
      <w:bCs/>
      <w:caps/>
      <w:color w:val="000000" w:themeColor="text1"/>
      <w:spacing w:val="10"/>
      <w:sz w:val="28"/>
      <w:szCs w:val="18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114FF"/>
    <w:pPr>
      <w:keepNext/>
      <w:keepLines/>
      <w:numPr>
        <w:numId w:val="4"/>
      </w:numPr>
      <w:spacing w:before="360" w:after="120"/>
      <w:outlineLvl w:val="1"/>
    </w:pPr>
    <w:rPr>
      <w:rFonts w:ascii="Aptos" w:eastAsiaTheme="minorHAnsi" w:hAnsi="Aptos" w:cs="Times New Roman (Body CS)"/>
      <w:b/>
      <w:bCs/>
      <w:color w:val="73000A"/>
      <w:spacing w:val="10"/>
      <w:szCs w:val="18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5E06"/>
    <w:pPr>
      <w:keepNext/>
      <w:keepLines/>
      <w:spacing w:before="40" w:line="288" w:lineRule="auto"/>
      <w:outlineLvl w:val="2"/>
    </w:pPr>
    <w:rPr>
      <w:rFonts w:asciiTheme="majorHAnsi" w:eastAsiaTheme="majorEastAsia" w:hAnsiTheme="majorHAnsi" w:cstheme="majorBidi"/>
      <w:color w:val="0F263C" w:themeColor="accent1" w:themeShade="7F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5E06"/>
    <w:pPr>
      <w:keepNext/>
      <w:keepLines/>
      <w:spacing w:before="40" w:line="288" w:lineRule="auto"/>
      <w:outlineLvl w:val="3"/>
    </w:pPr>
    <w:rPr>
      <w:rFonts w:asciiTheme="majorHAnsi" w:eastAsiaTheme="majorEastAsia" w:hAnsiTheme="majorHAnsi" w:cstheme="majorBidi"/>
      <w:i/>
      <w:iCs/>
      <w:color w:val="16395A" w:themeColor="accent1" w:themeShade="BF"/>
      <w:sz w:val="18"/>
      <w:szCs w:val="18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5E06"/>
    <w:pPr>
      <w:keepNext/>
      <w:keepLines/>
      <w:spacing w:before="40" w:line="288" w:lineRule="auto"/>
      <w:outlineLvl w:val="4"/>
    </w:pPr>
    <w:rPr>
      <w:rFonts w:asciiTheme="majorHAnsi" w:eastAsiaTheme="majorEastAsia" w:hAnsiTheme="majorHAnsi" w:cstheme="majorBidi"/>
      <w:color w:val="16395A" w:themeColor="accent1" w:themeShade="BF"/>
      <w:sz w:val="18"/>
      <w:szCs w:val="18"/>
      <w:lang w:eastAsia="ja-JP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5E06"/>
    <w:pPr>
      <w:keepNext/>
      <w:keepLines/>
      <w:spacing w:before="40" w:line="288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18"/>
      <w:szCs w:val="21"/>
      <w:lang w:eastAsia="ja-JP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5E06"/>
    <w:pPr>
      <w:keepNext/>
      <w:keepLines/>
      <w:spacing w:before="40" w:line="288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18"/>
      <w:szCs w:val="21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rsid w:val="00C364C6"/>
    <w:pPr>
      <w:spacing w:line="420" w:lineRule="exact"/>
    </w:pPr>
    <w:rPr>
      <w:rFonts w:ascii="Aptos Black" w:eastAsiaTheme="majorEastAsia" w:hAnsi="Aptos Black" w:cs="Times New Roman (Headings CS)"/>
      <w:b/>
      <w:caps/>
      <w:color w:val="73000A"/>
      <w:spacing w:val="10"/>
      <w:kern w:val="28"/>
      <w:sz w:val="40"/>
      <w:szCs w:val="18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C364C6"/>
    <w:rPr>
      <w:rFonts w:ascii="Aptos Black" w:eastAsiaTheme="majorEastAsia" w:hAnsi="Aptos Black" w:cs="Times New Roman (Headings CS)"/>
      <w:b/>
      <w:caps/>
      <w:color w:val="73000A"/>
      <w:spacing w:val="10"/>
      <w:kern w:val="28"/>
      <w:sz w:val="4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2"/>
    <w:qFormat/>
    <w:rsid w:val="009C3898"/>
    <w:pPr>
      <w:numPr>
        <w:ilvl w:val="1"/>
      </w:numPr>
      <w:spacing w:before="80" w:line="360" w:lineRule="auto"/>
    </w:pPr>
    <w:rPr>
      <w:rFonts w:ascii="Aptos" w:eastAsiaTheme="minorHAnsi" w:hAnsi="Aptos" w:cs="Times New Roman (Body CS)"/>
      <w:b/>
      <w:bCs/>
      <w:color w:val="000000" w:themeColor="text1"/>
      <w:spacing w:val="10"/>
      <w:szCs w:val="18"/>
      <w:lang w:eastAsia="ja-JP"/>
    </w:rPr>
  </w:style>
  <w:style w:type="character" w:customStyle="1" w:styleId="SubtitleChar">
    <w:name w:val="Subtitle Char"/>
    <w:basedOn w:val="DefaultParagraphFont"/>
    <w:link w:val="Subtitle"/>
    <w:uiPriority w:val="2"/>
    <w:rsid w:val="009C3898"/>
    <w:rPr>
      <w:rFonts w:cs="Times New Roman (Body CS)"/>
      <w:b/>
      <w:bCs/>
      <w:color w:val="000000" w:themeColor="text1"/>
      <w:spacing w:val="10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364C6"/>
    <w:rPr>
      <w:rFonts w:ascii="Aptos Black" w:hAnsi="Aptos Black" w:cs="Times New Roman (Body CS)"/>
      <w:b/>
      <w:bCs/>
      <w:caps/>
      <w:color w:val="000000" w:themeColor="text1"/>
      <w:spacing w:val="10"/>
      <w:sz w:val="28"/>
    </w:rPr>
  </w:style>
  <w:style w:type="table" w:customStyle="1" w:styleId="TipTable">
    <w:name w:val="Tip Table"/>
    <w:basedOn w:val="TableNormal"/>
    <w:uiPriority w:val="99"/>
    <w:pPr>
      <w:spacing w:after="0" w:line="240" w:lineRule="auto"/>
    </w:pPr>
    <w:tblPr>
      <w:tblCellMar>
        <w:top w:w="144" w:type="dxa"/>
        <w:left w:w="0" w:type="dxa"/>
        <w:right w:w="0" w:type="dxa"/>
      </w:tblCellMar>
    </w:tblPr>
    <w:tcPr>
      <w:shd w:val="clear" w:color="auto" w:fill="C5DBF0" w:themeFill="accent1" w:themeFillTint="33"/>
    </w:tcPr>
    <w:tblStylePr w:type="firstCol">
      <w:pPr>
        <w:wordWrap/>
        <w:jc w:val="center"/>
      </w:pPr>
    </w:tblStylePr>
  </w:style>
  <w:style w:type="paragraph" w:customStyle="1" w:styleId="TipText">
    <w:name w:val="Tip Text"/>
    <w:basedOn w:val="Normal"/>
    <w:uiPriority w:val="19"/>
    <w:rsid w:val="00F2132E"/>
    <w:pPr>
      <w:spacing w:after="160" w:line="264" w:lineRule="auto"/>
      <w:ind w:left="357"/>
    </w:pPr>
    <w:rPr>
      <w:rFonts w:ascii="Aptos" w:eastAsiaTheme="minorHAnsi" w:hAnsi="Aptos" w:cstheme="minorBidi"/>
      <w:i/>
      <w:iCs/>
      <w:color w:val="595959" w:themeColor="text1" w:themeTint="A6"/>
      <w:sz w:val="16"/>
      <w:szCs w:val="18"/>
      <w:shd w:val="clear" w:color="auto" w:fill="FFFFFF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5E06"/>
    <w:rPr>
      <w:rFonts w:asciiTheme="majorHAnsi" w:eastAsiaTheme="majorEastAsia" w:hAnsiTheme="majorHAnsi" w:cstheme="majorBidi"/>
      <w:color w:val="0F263C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5114FF"/>
    <w:rPr>
      <w:rFonts w:cs="Times New Roman (Body CS)"/>
      <w:b/>
      <w:bCs/>
      <w:color w:val="73000A"/>
      <w:spacing w:val="10"/>
      <w:sz w:val="24"/>
    </w:rPr>
  </w:style>
  <w:style w:type="paragraph" w:styleId="ListBullet">
    <w:name w:val="List Bullet"/>
    <w:basedOn w:val="Normal"/>
    <w:uiPriority w:val="11"/>
    <w:unhideWhenUsed/>
    <w:qFormat/>
    <w:pPr>
      <w:numPr>
        <w:numId w:val="2"/>
      </w:numPr>
      <w:spacing w:after="60" w:line="288" w:lineRule="auto"/>
    </w:pPr>
    <w:rPr>
      <w:rFonts w:ascii="Aptos" w:eastAsiaTheme="minorHAnsi" w:hAnsi="Aptos" w:cstheme="minorBidi"/>
      <w:color w:val="000000" w:themeColor="text1"/>
      <w:sz w:val="18"/>
      <w:szCs w:val="18"/>
      <w:lang w:eastAsia="ja-JP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Aptos" w:eastAsiaTheme="minorHAnsi" w:hAnsi="Aptos" w:cstheme="minorBidi"/>
      <w:color w:val="000000" w:themeColor="text1"/>
      <w:sz w:val="18"/>
      <w:szCs w:val="18"/>
      <w:lang w:eastAsia="ja-JP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rsid w:val="001E042A"/>
    <w:pPr>
      <w:spacing w:before="200"/>
      <w:ind w:left="-216"/>
      <w:contextualSpacing/>
    </w:pPr>
    <w:rPr>
      <w:rFonts w:asciiTheme="majorHAnsi" w:eastAsiaTheme="majorEastAsia" w:hAnsiTheme="majorHAnsi" w:cstheme="majorBidi"/>
      <w:noProof/>
      <w:color w:val="0F263C" w:themeColor="accent1" w:themeShade="80"/>
      <w:sz w:val="20"/>
      <w:szCs w:val="18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1E042A"/>
    <w:rPr>
      <w:rFonts w:asciiTheme="majorHAnsi" w:eastAsiaTheme="majorEastAsia" w:hAnsiTheme="majorHAnsi" w:cstheme="majorBidi"/>
      <w:noProof/>
      <w:color w:val="0F263C" w:themeColor="accent1" w:themeShade="80"/>
      <w:sz w:val="20"/>
    </w:rPr>
  </w:style>
  <w:style w:type="table" w:styleId="GridTable4-Accent1">
    <w:name w:val="Grid Table 4 Accent 1"/>
    <w:basedOn w:val="Table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5294D4" w:themeColor="accent1" w:themeTint="99"/>
        <w:left w:val="single" w:sz="4" w:space="0" w:color="5294D4" w:themeColor="accent1" w:themeTint="99"/>
        <w:bottom w:val="single" w:sz="4" w:space="0" w:color="5294D4" w:themeColor="accent1" w:themeTint="99"/>
        <w:right w:val="single" w:sz="4" w:space="0" w:color="5294D4" w:themeColor="accent1" w:themeTint="99"/>
        <w:insideH w:val="single" w:sz="4" w:space="0" w:color="5294D4" w:themeColor="accent1" w:themeTint="99"/>
        <w:insideV w:val="single" w:sz="4" w:space="0" w:color="5294D4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D79" w:themeColor="accent1"/>
          <w:left w:val="single" w:sz="4" w:space="0" w:color="1E4D79" w:themeColor="accent1"/>
          <w:bottom w:val="single" w:sz="4" w:space="0" w:color="1E4D79" w:themeColor="accent1"/>
          <w:right w:val="single" w:sz="4" w:space="0" w:color="1E4D79" w:themeColor="accent1"/>
          <w:insideH w:val="nil"/>
          <w:insideV w:val="nil"/>
        </w:tcBorders>
        <w:shd w:val="clear" w:color="auto" w:fill="1E4D79" w:themeFill="accent1"/>
      </w:tcPr>
    </w:tblStylePr>
    <w:tblStylePr w:type="lastRow">
      <w:rPr>
        <w:b/>
        <w:bCs/>
      </w:rPr>
      <w:tblPr/>
      <w:tcPr>
        <w:tcBorders>
          <w:top w:val="double" w:sz="4" w:space="0" w:color="1E4D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BF0" w:themeFill="accent1" w:themeFillTint="33"/>
      </w:tcPr>
    </w:tblStylePr>
    <w:tblStylePr w:type="band1Horz">
      <w:tblPr/>
      <w:tcPr>
        <w:shd w:val="clear" w:color="auto" w:fill="C5DBF0" w:themeFill="accent1" w:themeFillTint="33"/>
      </w:tcPr>
    </w:tblStylePr>
  </w:style>
  <w:style w:type="table" w:styleId="TableGridLight">
    <w:name w:val="Grid Table Light"/>
    <w:basedOn w:val="Table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rojectScopeTable">
    <w:name w:val="Project Scope Table"/>
    <w:basedOn w:val="TableNormal"/>
    <w:uiPriority w:val="99"/>
    <w:pPr>
      <w:spacing w:before="120" w:after="120" w:line="240" w:lineRule="auto"/>
    </w:pPr>
    <w:tblPr>
      <w:tblBorders>
        <w:top w:val="single" w:sz="4" w:space="0" w:color="1E4D79" w:themeColor="accent1"/>
        <w:left w:val="single" w:sz="4" w:space="0" w:color="1E4D79" w:themeColor="accent1"/>
        <w:bottom w:val="single" w:sz="4" w:space="0" w:color="1E4D79" w:themeColor="accent1"/>
        <w:right w:val="single" w:sz="4" w:space="0" w:color="1E4D79" w:themeColor="accent1"/>
        <w:insideH w:val="single" w:sz="4" w:space="0" w:color="1E4D79" w:themeColor="accent1"/>
        <w:insideV w:val="single" w:sz="4" w:space="0" w:color="1E4D79" w:themeColor="accent1"/>
      </w:tblBorders>
      <w:tblCellMar>
        <w:left w:w="144" w:type="dxa"/>
        <w:right w:w="144" w:type="dxa"/>
      </w:tblCellMar>
    </w:tblPr>
    <w:tblStylePr w:type="firstRow">
      <w:pPr>
        <w:keepNext/>
        <w:wordWrap/>
      </w:pPr>
      <w:rPr>
        <w:b/>
      </w:rPr>
      <w:tblPr/>
      <w:tcPr>
        <w:shd w:val="clear" w:color="auto" w:fill="C5DBF0" w:themeFill="accent1" w:themeFillTint="33"/>
        <w:vAlign w:val="bottom"/>
      </w:tcPr>
    </w:tblStylePr>
    <w:tblStylePr w:type="lastRow">
      <w:rPr>
        <w:b/>
        <w:color w:val="FFFFFF" w:themeColor="background1"/>
      </w:rPr>
      <w:tblPr/>
      <w:tcPr>
        <w:shd w:val="clear" w:color="auto" w:fill="1E4D79" w:themeFill="accent1"/>
      </w:tc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8D5E06"/>
    <w:rPr>
      <w:rFonts w:asciiTheme="majorHAnsi" w:eastAsiaTheme="majorEastAsia" w:hAnsiTheme="majorHAnsi" w:cstheme="majorBidi"/>
      <w:i/>
      <w:iCs/>
      <w:color w:val="16395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5E06"/>
    <w:rPr>
      <w:rFonts w:asciiTheme="majorHAnsi" w:eastAsiaTheme="majorEastAsia" w:hAnsiTheme="majorHAnsi" w:cstheme="majorBidi"/>
      <w:color w:val="16395A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5E06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5E06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8D5E06"/>
    <w:rPr>
      <w:i/>
      <w:iCs/>
      <w:color w:val="16395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8D5E06"/>
    <w:pPr>
      <w:pBdr>
        <w:top w:val="single" w:sz="4" w:space="10" w:color="16395A" w:themeColor="accent1" w:themeShade="BF"/>
        <w:bottom w:val="single" w:sz="4" w:space="10" w:color="16395A" w:themeColor="accent1" w:themeShade="BF"/>
      </w:pBdr>
      <w:spacing w:before="360" w:after="360" w:line="288" w:lineRule="auto"/>
      <w:ind w:left="864" w:right="864"/>
      <w:jc w:val="center"/>
    </w:pPr>
    <w:rPr>
      <w:rFonts w:ascii="Aptos" w:eastAsiaTheme="minorHAnsi" w:hAnsi="Aptos" w:cstheme="minorBidi"/>
      <w:i/>
      <w:iCs/>
      <w:color w:val="16395A" w:themeColor="accent1" w:themeShade="BF"/>
      <w:sz w:val="18"/>
      <w:szCs w:val="18"/>
      <w:lang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D5E06"/>
    <w:rPr>
      <w:i/>
      <w:iCs/>
      <w:color w:val="16395A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8D5E06"/>
    <w:rPr>
      <w:b/>
      <w:bCs/>
      <w:caps w:val="0"/>
      <w:smallCaps/>
      <w:color w:val="16395A" w:themeColor="accent1" w:themeShade="BF"/>
      <w:spacing w:val="5"/>
    </w:rPr>
  </w:style>
  <w:style w:type="paragraph" w:styleId="BlockText">
    <w:name w:val="Block Text"/>
    <w:basedOn w:val="Normal"/>
    <w:uiPriority w:val="99"/>
    <w:semiHidden/>
    <w:unhideWhenUsed/>
    <w:rsid w:val="008D5E06"/>
    <w:pPr>
      <w:pBdr>
        <w:top w:val="single" w:sz="2" w:space="10" w:color="16395A" w:themeColor="accent1" w:themeShade="BF"/>
        <w:left w:val="single" w:sz="2" w:space="10" w:color="16395A" w:themeColor="accent1" w:themeShade="BF"/>
        <w:bottom w:val="single" w:sz="2" w:space="10" w:color="16395A" w:themeColor="accent1" w:themeShade="BF"/>
        <w:right w:val="single" w:sz="2" w:space="10" w:color="16395A" w:themeColor="accent1" w:themeShade="BF"/>
      </w:pBdr>
      <w:spacing w:after="180" w:line="288" w:lineRule="auto"/>
      <w:ind w:left="1152" w:right="1152"/>
    </w:pPr>
    <w:rPr>
      <w:rFonts w:ascii="Aptos" w:eastAsiaTheme="minorEastAsia" w:hAnsi="Aptos" w:cstheme="minorBidi"/>
      <w:i/>
      <w:iCs/>
      <w:color w:val="16395A" w:themeColor="accent1" w:themeShade="BF"/>
      <w:sz w:val="18"/>
      <w:szCs w:val="18"/>
      <w:lang w:eastAsia="ja-JP"/>
    </w:rPr>
  </w:style>
  <w:style w:type="character" w:styleId="Hyperlink">
    <w:name w:val="Hyperlink"/>
    <w:basedOn w:val="DefaultParagraphFont"/>
    <w:uiPriority w:val="99"/>
    <w:semiHidden/>
    <w:unhideWhenUsed/>
    <w:rsid w:val="008D5E06"/>
    <w:rPr>
      <w:color w:val="EB450E" w:themeColor="accent6" w:themeShade="B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D5E06"/>
    <w:rPr>
      <w:color w:val="595959" w:themeColor="text1" w:themeTint="A6"/>
      <w:shd w:val="clear" w:color="auto" w:fill="E1DFDD"/>
    </w:rPr>
  </w:style>
  <w:style w:type="paragraph" w:styleId="ListNumber">
    <w:name w:val="List Number"/>
    <w:basedOn w:val="Normal"/>
    <w:uiPriority w:val="11"/>
    <w:rsid w:val="00704472"/>
    <w:pPr>
      <w:numPr>
        <w:numId w:val="15"/>
      </w:numPr>
      <w:spacing w:after="180" w:line="288" w:lineRule="auto"/>
      <w:contextualSpacing/>
    </w:pPr>
    <w:rPr>
      <w:rFonts w:ascii="Aptos" w:eastAsiaTheme="minorHAnsi" w:hAnsi="Aptos" w:cstheme="minorBidi"/>
      <w:color w:val="000000" w:themeColor="text1"/>
      <w:sz w:val="18"/>
      <w:szCs w:val="18"/>
      <w:lang w:eastAsia="ja-JP"/>
    </w:rPr>
  </w:style>
  <w:style w:type="table" w:styleId="PlainTable4">
    <w:name w:val="Plain Table 4"/>
    <w:basedOn w:val="TableNormal"/>
    <w:uiPriority w:val="44"/>
    <w:rsid w:val="00083B37"/>
    <w:pPr>
      <w:spacing w:after="0" w:line="240" w:lineRule="auto"/>
    </w:pPr>
    <w:tblPr>
      <w:tblStyleRowBandSize w:val="1"/>
      <w:tblStyleColBandSize w:val="1"/>
      <w:tblCellMar>
        <w:left w:w="0" w:type="dxa"/>
        <w:right w:w="0" w:type="dxa"/>
      </w:tblCellMar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nfo">
    <w:name w:val="Info"/>
    <w:basedOn w:val="Normal"/>
    <w:qFormat/>
    <w:rsid w:val="009C0227"/>
    <w:pPr>
      <w:keepNext/>
      <w:spacing w:before="120" w:after="120"/>
    </w:pPr>
    <w:rPr>
      <w:rFonts w:ascii="Aptos" w:eastAsiaTheme="minorHAnsi" w:hAnsi="Aptos" w:cstheme="minorBidi"/>
      <w:color w:val="000000" w:themeColor="text1"/>
      <w:sz w:val="18"/>
      <w:szCs w:val="18"/>
      <w:lang w:eastAsia="ja-JP"/>
    </w:rPr>
  </w:style>
  <w:style w:type="character" w:styleId="Emphasis">
    <w:name w:val="Emphasis"/>
    <w:uiPriority w:val="20"/>
    <w:qFormat/>
    <w:rsid w:val="004E0E4E"/>
    <w:rPr>
      <w:b/>
      <w:i w:val="0"/>
      <w:iCs/>
      <w:color w:val="auto"/>
    </w:rPr>
  </w:style>
  <w:style w:type="paragraph" w:styleId="ListParagraph">
    <w:name w:val="List Paragraph"/>
    <w:basedOn w:val="Normal"/>
    <w:uiPriority w:val="34"/>
    <w:unhideWhenUsed/>
    <w:qFormat/>
    <w:rsid w:val="005114FF"/>
    <w:pPr>
      <w:spacing w:after="180" w:line="288" w:lineRule="auto"/>
      <w:ind w:left="720"/>
      <w:contextualSpacing/>
    </w:pPr>
    <w:rPr>
      <w:rFonts w:ascii="Aptos" w:eastAsiaTheme="minorHAnsi" w:hAnsi="Aptos" w:cstheme="minorBidi"/>
      <w:color w:val="000000" w:themeColor="text1"/>
      <w:sz w:val="18"/>
      <w:szCs w:val="18"/>
      <w:lang w:eastAsia="ja-JP"/>
    </w:rPr>
  </w:style>
  <w:style w:type="paragraph" w:customStyle="1" w:styleId="USC">
    <w:name w:val="USC"/>
    <w:basedOn w:val="Subtitle"/>
    <w:qFormat/>
    <w:rsid w:val="003E684B"/>
    <w:rPr>
      <w:rFonts w:ascii="Georgia" w:hAnsi="Georgia"/>
      <w:color w:val="73000A"/>
    </w:rPr>
  </w:style>
  <w:style w:type="paragraph" w:customStyle="1" w:styleId="Institutions">
    <w:name w:val="Institutions"/>
    <w:basedOn w:val="Normal"/>
    <w:qFormat/>
    <w:rsid w:val="003E684B"/>
    <w:pPr>
      <w:spacing w:after="60"/>
    </w:pPr>
    <w:rPr>
      <w:rFonts w:ascii="Georgia" w:eastAsiaTheme="minorHAnsi" w:hAnsi="Georgia" w:cstheme="minorBidi"/>
      <w:i/>
      <w:iCs/>
      <w:color w:val="000000" w:themeColor="text1"/>
      <w:sz w:val="18"/>
      <w:szCs w:val="18"/>
      <w:lang w:eastAsia="ja-JP"/>
    </w:rPr>
  </w:style>
  <w:style w:type="paragraph" w:customStyle="1" w:styleId="resvst">
    <w:name w:val="res/vst"/>
    <w:basedOn w:val="ListParagraph"/>
    <w:qFormat/>
    <w:rsid w:val="002F5257"/>
    <w:pPr>
      <w:numPr>
        <w:numId w:val="16"/>
      </w:numPr>
      <w:ind w:hanging="218"/>
    </w:pPr>
    <w:rPr>
      <w:rFonts w:ascii="Symbol" w:hAnsi="Symbol"/>
    </w:rPr>
  </w:style>
  <w:style w:type="paragraph" w:customStyle="1" w:styleId="Notes">
    <w:name w:val="Notes"/>
    <w:basedOn w:val="TipText"/>
    <w:qFormat/>
    <w:rsid w:val="00F2132E"/>
    <w:pPr>
      <w:ind w:left="454" w:hanging="45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70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0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18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1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96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0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7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03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69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40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39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174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252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26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55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68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110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44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939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998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0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3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57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73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355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30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42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56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38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121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3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55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8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1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04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18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58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72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9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8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1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1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92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37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674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8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33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13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9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0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2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5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73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29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344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24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0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38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39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6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77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6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9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8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16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6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46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2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615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2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1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64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05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0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09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5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5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3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43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58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752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39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8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9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87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2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5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52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70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00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8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66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32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8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69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11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477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1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70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227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24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72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61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05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81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42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198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205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186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90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88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8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8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18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16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242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63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824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579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2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6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02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0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70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341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403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54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111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617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975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4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5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62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69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74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527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20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2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514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20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8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94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89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91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84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619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983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0866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47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9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5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0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07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22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08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85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069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65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62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078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634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4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95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13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60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93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32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140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259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24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119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545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7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0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5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75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42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9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69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305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545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368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018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7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3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82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16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86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75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458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67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240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128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39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32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45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34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438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44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14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814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883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830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64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33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01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57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28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99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5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917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184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18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6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2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0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24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8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7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29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31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88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257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410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67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7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9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13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39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395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937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05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041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51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345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700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0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84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40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03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337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7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602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153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255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21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00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68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453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52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823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61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186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368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9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95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669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062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974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024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51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6272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4651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760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9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3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38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737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85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515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266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265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994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737DF34A5764DBEB5FCEAD900A552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6B6FC-B90D-498C-9806-D8FCB608F535}"/>
      </w:docPartPr>
      <w:docPartBody>
        <w:p w:rsidR="004F0A01" w:rsidRDefault="004F0A01">
          <w:r w:rsidRPr="00D42A38">
            <w:t>High-level requirements</w:t>
          </w:r>
        </w:p>
      </w:docPartBody>
    </w:docPart>
    <w:docPart>
      <w:docPartPr>
        <w:name w:val="229698C1A1E2AD40918BA898CE69DE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C39E5-2DC4-C049-A4A5-9AFD16C87866}"/>
      </w:docPartPr>
      <w:docPartBody>
        <w:p w:rsidR="00772270" w:rsidRDefault="004F0A01" w:rsidP="004F0A01">
          <w:pPr>
            <w:pStyle w:val="229698C1A1E2AD40918BA898CE69DEA9"/>
          </w:pPr>
          <w:r w:rsidRPr="00D42A38">
            <w:t>January 10, 2023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Black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YGothic-Medium">
    <w:altName w:val="Batang"/>
    <w:panose1 w:val="020B0604020202020204"/>
    <w:charset w:val="81"/>
    <w:family w:val="roman"/>
    <w:pitch w:val="default"/>
  </w:font>
  <w:font w:name="Times New Roman (Headings CS)">
    <w:altName w:val="Times New Roman"/>
    <w:panose1 w:val="020B06040202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E22"/>
    <w:rsid w:val="000A0268"/>
    <w:rsid w:val="0035163B"/>
    <w:rsid w:val="0036464A"/>
    <w:rsid w:val="00367BD8"/>
    <w:rsid w:val="003C28A0"/>
    <w:rsid w:val="00402545"/>
    <w:rsid w:val="00406834"/>
    <w:rsid w:val="00472970"/>
    <w:rsid w:val="004F0A01"/>
    <w:rsid w:val="00574B07"/>
    <w:rsid w:val="005C69A8"/>
    <w:rsid w:val="005C6EA0"/>
    <w:rsid w:val="00613373"/>
    <w:rsid w:val="006D49B9"/>
    <w:rsid w:val="00704586"/>
    <w:rsid w:val="00720912"/>
    <w:rsid w:val="0075009A"/>
    <w:rsid w:val="00772270"/>
    <w:rsid w:val="0079270D"/>
    <w:rsid w:val="00934A44"/>
    <w:rsid w:val="009B7B4E"/>
    <w:rsid w:val="00A169F5"/>
    <w:rsid w:val="00A87E32"/>
    <w:rsid w:val="00B724F2"/>
    <w:rsid w:val="00D346D0"/>
    <w:rsid w:val="00D445D0"/>
    <w:rsid w:val="00D802E8"/>
    <w:rsid w:val="00DB3E22"/>
    <w:rsid w:val="00EF1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F0A01"/>
    <w:rPr>
      <w:color w:val="808080"/>
    </w:rPr>
  </w:style>
  <w:style w:type="character" w:styleId="Emphasis">
    <w:name w:val="Emphasis"/>
    <w:uiPriority w:val="20"/>
    <w:qFormat/>
    <w:rsid w:val="004F0A01"/>
    <w:rPr>
      <w:b/>
      <w:i w:val="0"/>
      <w:iCs/>
      <w:color w:val="auto"/>
    </w:rPr>
  </w:style>
  <w:style w:type="paragraph" w:customStyle="1" w:styleId="229698C1A1E2AD40918BA898CE69DEA9">
    <w:name w:val="229698C1A1E2AD40918BA898CE69DEA9"/>
    <w:rsid w:val="004F0A01"/>
    <w:pPr>
      <w:spacing w:after="160" w:line="278" w:lineRule="auto"/>
    </w:pPr>
    <w:rPr>
      <w:rFonts w:eastAsia="Batang"/>
      <w:kern w:val="2"/>
      <w:lang w:eastAsia="ko-KR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TM02927813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1E4D79"/>
      </a:accent1>
      <a:accent2>
        <a:srgbClr val="C3A71D"/>
      </a:accent2>
      <a:accent3>
        <a:srgbClr val="DDEAF6"/>
      </a:accent3>
      <a:accent4>
        <a:srgbClr val="5363FA"/>
      </a:accent4>
      <a:accent5>
        <a:srgbClr val="87A5A8"/>
      </a:accent5>
      <a:accent6>
        <a:srgbClr val="F58059"/>
      </a:accent6>
      <a:hlink>
        <a:srgbClr val="0563C1"/>
      </a:hlink>
      <a:folHlink>
        <a:srgbClr val="954F72"/>
      </a:folHlink>
    </a:clrScheme>
    <a:fontScheme name="Arial Black-Arial">
      <a:majorFont>
        <a:latin typeface="Arial Black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2CA9DC-585F-4800-9BC4-58E827CA84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C64F0E-02A2-48CB-8562-4E8DB07921E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EF2D1228-205F-4B5E-93DC-95BDD112F3EC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550</Words>
  <Characters>3134</Characters>
  <Application>Microsoft Office Word</Application>
  <DocSecurity>0</DocSecurity>
  <Lines>195</Lines>
  <Paragraphs>175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2025-05-08T04:48:00Z</dcterms:created>
  <dcterms:modified xsi:type="dcterms:W3CDTF">2026-01-28T18:44:00Z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